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E4C59" w14:textId="77777777" w:rsidR="00D3170D" w:rsidRPr="00C103B3" w:rsidRDefault="00D3170D" w:rsidP="00C103B3">
      <w:pPr>
        <w:pStyle w:val="Textbody"/>
        <w:rPr>
          <w:color w:val="000000"/>
          <w:sz w:val="24"/>
          <w:szCs w:val="24"/>
        </w:rPr>
      </w:pPr>
    </w:p>
    <w:p w14:paraId="1E9FA646" w14:textId="35ECFB30" w:rsidR="00A91944" w:rsidRPr="00C103B3" w:rsidRDefault="00A91944" w:rsidP="00C103B3">
      <w:pPr>
        <w:pStyle w:val="Textbody"/>
        <w:jc w:val="center"/>
        <w:rPr>
          <w:b/>
          <w:bCs/>
          <w:color w:val="000000"/>
          <w:sz w:val="24"/>
          <w:szCs w:val="24"/>
        </w:rPr>
      </w:pPr>
      <w:r w:rsidRPr="00C103B3">
        <w:rPr>
          <w:b/>
          <w:bCs/>
          <w:color w:val="000000"/>
          <w:sz w:val="24"/>
          <w:szCs w:val="24"/>
        </w:rPr>
        <w:t xml:space="preserve">Извещение о проведении аукциона в электронной форме на право заключения договора аренды земельного участка, </w:t>
      </w:r>
      <w:r w:rsidR="00404D0F" w:rsidRPr="00404D0F">
        <w:rPr>
          <w:b/>
          <w:bCs/>
          <w:color w:val="000000"/>
          <w:sz w:val="24"/>
          <w:szCs w:val="24"/>
        </w:rPr>
        <w:t xml:space="preserve">находящегося в </w:t>
      </w:r>
      <w:r w:rsidR="00B40894">
        <w:rPr>
          <w:b/>
          <w:bCs/>
          <w:color w:val="000000"/>
          <w:sz w:val="24"/>
          <w:szCs w:val="24"/>
        </w:rPr>
        <w:t>государственной собственности до разграничения</w:t>
      </w:r>
    </w:p>
    <w:p w14:paraId="1D76D0D6" w14:textId="77777777" w:rsidR="00FB2FC7" w:rsidRPr="006C168B" w:rsidRDefault="00FB2FC7" w:rsidP="00C103B3">
      <w:pPr>
        <w:pStyle w:val="22"/>
        <w:ind w:firstLine="0"/>
        <w:rPr>
          <w:color w:val="auto"/>
          <w:sz w:val="24"/>
          <w:szCs w:val="24"/>
          <w:lang w:eastAsia="ru-RU"/>
        </w:rPr>
      </w:pPr>
    </w:p>
    <w:p w14:paraId="29695C03" w14:textId="4856C680" w:rsidR="00A91944" w:rsidRPr="00C103B3" w:rsidRDefault="00290955" w:rsidP="00A4027D">
      <w:pPr>
        <w:pStyle w:val="22"/>
        <w:ind w:firstLine="0"/>
        <w:rPr>
          <w:color w:val="auto"/>
          <w:sz w:val="24"/>
          <w:szCs w:val="24"/>
        </w:rPr>
      </w:pPr>
      <w:r>
        <w:rPr>
          <w:b/>
          <w:color w:val="auto"/>
          <w:sz w:val="24"/>
          <w:szCs w:val="24"/>
          <w:lang w:eastAsia="ru-RU"/>
        </w:rPr>
        <w:t>03</w:t>
      </w:r>
      <w:r w:rsidR="00B40894">
        <w:rPr>
          <w:b/>
          <w:color w:val="auto"/>
          <w:sz w:val="24"/>
          <w:szCs w:val="24"/>
          <w:lang w:eastAsia="ru-RU"/>
        </w:rPr>
        <w:t xml:space="preserve"> сентября</w:t>
      </w:r>
      <w:r w:rsidR="007D111F" w:rsidRPr="006C168B">
        <w:rPr>
          <w:b/>
          <w:color w:val="auto"/>
          <w:sz w:val="24"/>
          <w:szCs w:val="24"/>
          <w:lang w:eastAsia="ru-RU"/>
        </w:rPr>
        <w:t xml:space="preserve"> </w:t>
      </w:r>
      <w:r w:rsidR="00B41AAA">
        <w:rPr>
          <w:b/>
          <w:color w:val="auto"/>
          <w:sz w:val="24"/>
          <w:szCs w:val="24"/>
        </w:rPr>
        <w:t>202</w:t>
      </w:r>
      <w:r w:rsidR="00E43C70">
        <w:rPr>
          <w:b/>
          <w:color w:val="auto"/>
          <w:sz w:val="24"/>
          <w:szCs w:val="24"/>
        </w:rPr>
        <w:t>6</w:t>
      </w:r>
      <w:r w:rsidR="00A91944" w:rsidRPr="006C168B">
        <w:rPr>
          <w:b/>
          <w:color w:val="auto"/>
          <w:sz w:val="24"/>
          <w:szCs w:val="24"/>
        </w:rPr>
        <w:t xml:space="preserve"> года</w:t>
      </w:r>
      <w:r w:rsidR="00A91944" w:rsidRPr="006C168B">
        <w:rPr>
          <w:color w:val="auto"/>
          <w:sz w:val="24"/>
          <w:szCs w:val="24"/>
        </w:rPr>
        <w:t xml:space="preserve"> </w:t>
      </w:r>
      <w:r w:rsidR="00A91944" w:rsidRPr="00C103B3">
        <w:rPr>
          <w:color w:val="auto"/>
          <w:sz w:val="24"/>
          <w:szCs w:val="24"/>
        </w:rPr>
        <w:t xml:space="preserve">в </w:t>
      </w:r>
      <w:r w:rsidR="00A91944" w:rsidRPr="00C103B3">
        <w:rPr>
          <w:b/>
          <w:color w:val="auto"/>
          <w:sz w:val="24"/>
          <w:szCs w:val="24"/>
        </w:rPr>
        <w:t>09</w:t>
      </w:r>
      <w:r w:rsidR="00A91944" w:rsidRPr="00C103B3">
        <w:rPr>
          <w:color w:val="auto"/>
          <w:sz w:val="24"/>
          <w:szCs w:val="24"/>
        </w:rPr>
        <w:t xml:space="preserve"> часов </w:t>
      </w:r>
      <w:r w:rsidR="00A91944" w:rsidRPr="00C103B3">
        <w:rPr>
          <w:b/>
          <w:color w:val="auto"/>
          <w:sz w:val="24"/>
          <w:szCs w:val="24"/>
        </w:rPr>
        <w:t>00</w:t>
      </w:r>
      <w:r w:rsidR="00A91944" w:rsidRPr="00C103B3">
        <w:rPr>
          <w:color w:val="auto"/>
          <w:sz w:val="24"/>
          <w:szCs w:val="24"/>
        </w:rPr>
        <w:t xml:space="preserve"> минут на электронной площадке</w:t>
      </w:r>
      <w:r w:rsidR="00A4027D">
        <w:rPr>
          <w:color w:val="auto"/>
          <w:sz w:val="24"/>
          <w:szCs w:val="24"/>
        </w:rPr>
        <w:t xml:space="preserve"> </w:t>
      </w:r>
      <w:r w:rsidR="00A91944" w:rsidRPr="00C103B3">
        <w:rPr>
          <w:color w:val="auto"/>
          <w:sz w:val="24"/>
          <w:szCs w:val="24"/>
        </w:rPr>
        <w:t>www.rts-tender.ru</w:t>
      </w:r>
      <w:r w:rsidR="00A4027D">
        <w:rPr>
          <w:color w:val="auto"/>
          <w:sz w:val="24"/>
          <w:szCs w:val="24"/>
        </w:rPr>
        <w:t xml:space="preserve"> </w:t>
      </w:r>
      <w:r w:rsidR="00A91944" w:rsidRPr="00C103B3">
        <w:rPr>
          <w:color w:val="auto"/>
          <w:sz w:val="24"/>
          <w:szCs w:val="24"/>
        </w:rPr>
        <w:t xml:space="preserve">состоится </w:t>
      </w:r>
      <w:r w:rsidR="00A91944" w:rsidRPr="00C103B3">
        <w:rPr>
          <w:b/>
          <w:color w:val="auto"/>
          <w:sz w:val="24"/>
          <w:szCs w:val="24"/>
        </w:rPr>
        <w:t>аукцион на право заключения договора аренды земельного участка, находящегося в</w:t>
      </w:r>
      <w:r w:rsidR="00A4027D">
        <w:rPr>
          <w:b/>
          <w:color w:val="auto"/>
          <w:sz w:val="24"/>
          <w:szCs w:val="24"/>
        </w:rPr>
        <w:t xml:space="preserve"> </w:t>
      </w:r>
      <w:r w:rsidR="00B40894" w:rsidRPr="00B40894">
        <w:rPr>
          <w:b/>
          <w:color w:val="auto"/>
          <w:sz w:val="24"/>
          <w:szCs w:val="24"/>
        </w:rPr>
        <w:t>государственной собственности до разграничения</w:t>
      </w:r>
      <w:r w:rsidR="00A91944" w:rsidRPr="00C103B3">
        <w:rPr>
          <w:b/>
          <w:color w:val="auto"/>
          <w:sz w:val="24"/>
          <w:szCs w:val="24"/>
        </w:rPr>
        <w:t>.</w:t>
      </w:r>
    </w:p>
    <w:p w14:paraId="49FBA419" w14:textId="13611941" w:rsidR="00A91944" w:rsidRPr="00C103B3" w:rsidRDefault="00A91944" w:rsidP="00A4027D">
      <w:pPr>
        <w:pStyle w:val="Standard"/>
        <w:ind w:right="-145"/>
        <w:jc w:val="both"/>
      </w:pPr>
      <w:r w:rsidRPr="00C103B3">
        <w:t>Уполномоченный орган — администрация гор</w:t>
      </w:r>
      <w:r w:rsidR="00563854" w:rsidRPr="00C103B3">
        <w:t xml:space="preserve">одского округа город Арзамас </w:t>
      </w:r>
      <w:r w:rsidRPr="00C103B3">
        <w:t>Нижегородской области.</w:t>
      </w:r>
    </w:p>
    <w:p w14:paraId="55D33816" w14:textId="48AF1F3E" w:rsidR="00A91944" w:rsidRPr="00C103B3" w:rsidRDefault="00A91944" w:rsidP="00A4027D">
      <w:pPr>
        <w:pStyle w:val="Standard"/>
        <w:overflowPunct w:val="0"/>
        <w:jc w:val="both"/>
      </w:pPr>
      <w:r w:rsidRPr="00C103B3">
        <w:rPr>
          <w:color w:val="000000"/>
        </w:rPr>
        <w:t>Организатор – комитет имущественных</w:t>
      </w:r>
      <w:r w:rsidR="00A4027D">
        <w:rPr>
          <w:color w:val="000000"/>
        </w:rPr>
        <w:t xml:space="preserve"> </w:t>
      </w:r>
      <w:r w:rsidRPr="00C103B3">
        <w:rPr>
          <w:color w:val="000000"/>
        </w:rPr>
        <w:t>отношений администрации городского округа город Арзамас Нижегородской области. Место нахождения и почтовый адрес комитета имущественных</w:t>
      </w:r>
      <w:r w:rsidR="00A4027D">
        <w:rPr>
          <w:color w:val="000000"/>
        </w:rPr>
        <w:t xml:space="preserve"> </w:t>
      </w:r>
      <w:r w:rsidRPr="00C103B3">
        <w:rPr>
          <w:color w:val="000000"/>
        </w:rPr>
        <w:t>отношений администрации городского округа город Арзамас Нижегородской области: 607220, Нижегородская область, г. Арзамас, ул. Советская, д. 10. Адрес электронной почты:</w:t>
      </w:r>
      <w:r w:rsidR="00240E95" w:rsidRPr="00C103B3">
        <w:rPr>
          <w:color w:val="000000"/>
        </w:rPr>
        <w:t xml:space="preserve"> </w:t>
      </w:r>
      <w:r w:rsidR="00D30881">
        <w:rPr>
          <w:color w:val="000000"/>
        </w:rPr>
        <w:t>а</w:t>
      </w:r>
      <w:r w:rsidR="00416773">
        <w:rPr>
          <w:color w:val="000000"/>
        </w:rPr>
        <w:t>rz-kio@arz.</w:t>
      </w:r>
      <w:r w:rsidR="00416773">
        <w:rPr>
          <w:color w:val="000000"/>
          <w:lang w:val="en-US"/>
        </w:rPr>
        <w:t>nobl</w:t>
      </w:r>
      <w:r w:rsidRPr="00C103B3">
        <w:rPr>
          <w:color w:val="000000"/>
        </w:rPr>
        <w:t>.ru</w:t>
      </w:r>
      <w:r w:rsidR="00A4027D">
        <w:rPr>
          <w:color w:val="000000"/>
        </w:rPr>
        <w:t xml:space="preserve"> </w:t>
      </w:r>
      <w:r w:rsidRPr="00C103B3">
        <w:rPr>
          <w:color w:val="000000"/>
        </w:rPr>
        <w:t>Телефон: 8(83147)-78-7-25</w:t>
      </w:r>
      <w:r w:rsidR="00E847D6">
        <w:rPr>
          <w:color w:val="000000"/>
        </w:rPr>
        <w:t>. Контактное лицо: Маслова Елена Васильевна</w:t>
      </w:r>
    </w:p>
    <w:p w14:paraId="231B7824" w14:textId="355C496D" w:rsidR="00A91944" w:rsidRPr="00C103B3" w:rsidRDefault="00A91944" w:rsidP="00A4027D">
      <w:pPr>
        <w:pStyle w:val="Standard"/>
        <w:overflowPunct w:val="0"/>
        <w:jc w:val="both"/>
      </w:pPr>
      <w:r w:rsidRPr="00C103B3">
        <w:rPr>
          <w:color w:val="000000"/>
        </w:rPr>
        <w:t>Оператор электронной площадки - Общество с ограниченной ответственностью "РТС-тендер". Место нахождения: 121151, город Москва, набережная Тараса Шевченко, дом 23А Адрес сайта: www.rts-tende</w:t>
      </w:r>
      <w:r w:rsidR="0027475E" w:rsidRPr="00C103B3">
        <w:rPr>
          <w:color w:val="000000"/>
        </w:rPr>
        <w:t>r.ru Адрес электронной почты: i</w:t>
      </w:r>
      <w:r w:rsidR="0027475E" w:rsidRPr="00C103B3">
        <w:rPr>
          <w:color w:val="000000"/>
          <w:lang w:val="en-US"/>
        </w:rPr>
        <w:t>s</w:t>
      </w:r>
      <w:r w:rsidRPr="00C103B3">
        <w:rPr>
          <w:color w:val="000000"/>
        </w:rPr>
        <w:t>upport@rts-tender.ru Телеф</w:t>
      </w:r>
      <w:r w:rsidR="00240E95" w:rsidRPr="00C103B3">
        <w:rPr>
          <w:color w:val="000000"/>
        </w:rPr>
        <w:t>о</w:t>
      </w:r>
      <w:r w:rsidR="0027475E" w:rsidRPr="00C103B3">
        <w:rPr>
          <w:color w:val="000000"/>
        </w:rPr>
        <w:t>н: +7</w:t>
      </w:r>
      <w:r w:rsidR="00A4027D">
        <w:rPr>
          <w:color w:val="000000"/>
        </w:rPr>
        <w:t xml:space="preserve"> </w:t>
      </w:r>
      <w:r w:rsidR="00240E95" w:rsidRPr="00C103B3">
        <w:rPr>
          <w:color w:val="000000"/>
        </w:rPr>
        <w:t>499-653-77-00</w:t>
      </w:r>
    </w:p>
    <w:p w14:paraId="00542A6D" w14:textId="11C695C7" w:rsidR="00A91944" w:rsidRPr="00C103B3" w:rsidRDefault="00A91944" w:rsidP="00A4027D">
      <w:pPr>
        <w:pStyle w:val="Standard"/>
        <w:overflowPunct w:val="0"/>
        <w:jc w:val="both"/>
        <w:rPr>
          <w:b/>
          <w:color w:val="000000"/>
        </w:rPr>
      </w:pPr>
    </w:p>
    <w:tbl>
      <w:tblPr>
        <w:tblW w:w="9639" w:type="dxa"/>
        <w:tblInd w:w="-5" w:type="dxa"/>
        <w:tblLayout w:type="fixed"/>
        <w:tblCellMar>
          <w:left w:w="10" w:type="dxa"/>
          <w:right w:w="10" w:type="dxa"/>
        </w:tblCellMar>
        <w:tblLook w:val="0000" w:firstRow="0" w:lastRow="0" w:firstColumn="0" w:lastColumn="0" w:noHBand="0" w:noVBand="0"/>
      </w:tblPr>
      <w:tblGrid>
        <w:gridCol w:w="709"/>
        <w:gridCol w:w="8930"/>
      </w:tblGrid>
      <w:tr w:rsidR="00A91944" w:rsidRPr="00C103B3" w14:paraId="06B38DC2" w14:textId="77777777" w:rsidTr="00FE55E1">
        <w:trPr>
          <w:trHeight w:val="669"/>
        </w:trPr>
        <w:tc>
          <w:tcPr>
            <w:tcW w:w="70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37EC496D" w14:textId="77777777" w:rsidR="00A91944" w:rsidRPr="00C103B3" w:rsidRDefault="00A91944" w:rsidP="00C103B3">
            <w:pPr>
              <w:pStyle w:val="Textbody"/>
              <w:ind w:right="-70"/>
              <w:rPr>
                <w:b/>
                <w:color w:val="000000"/>
                <w:sz w:val="24"/>
                <w:szCs w:val="24"/>
              </w:rPr>
            </w:pPr>
            <w:r w:rsidRPr="00C103B3">
              <w:rPr>
                <w:b/>
                <w:color w:val="000000"/>
                <w:sz w:val="24"/>
                <w:szCs w:val="24"/>
              </w:rPr>
              <w:t>№</w:t>
            </w:r>
          </w:p>
          <w:p w14:paraId="7EC9AC6B" w14:textId="77777777" w:rsidR="00A91944" w:rsidRPr="00C103B3" w:rsidRDefault="00A91944" w:rsidP="00C103B3">
            <w:pPr>
              <w:pStyle w:val="Textbody"/>
              <w:ind w:right="-70"/>
              <w:rPr>
                <w:b/>
                <w:color w:val="000000"/>
                <w:sz w:val="24"/>
                <w:szCs w:val="24"/>
              </w:rPr>
            </w:pPr>
            <w:r w:rsidRPr="00C103B3">
              <w:rPr>
                <w:b/>
                <w:color w:val="000000"/>
                <w:sz w:val="24"/>
                <w:szCs w:val="24"/>
              </w:rPr>
              <w:t>лота</w:t>
            </w:r>
          </w:p>
        </w:tc>
        <w:tc>
          <w:tcPr>
            <w:tcW w:w="8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9E87A96" w14:textId="77777777" w:rsidR="00A91944" w:rsidRPr="00C103B3" w:rsidRDefault="00A91944" w:rsidP="00C103B3">
            <w:pPr>
              <w:pStyle w:val="Textbody"/>
              <w:ind w:right="-70"/>
              <w:jc w:val="left"/>
              <w:rPr>
                <w:b/>
                <w:color w:val="000000"/>
                <w:sz w:val="24"/>
                <w:szCs w:val="24"/>
              </w:rPr>
            </w:pPr>
            <w:r w:rsidRPr="00C103B3">
              <w:rPr>
                <w:b/>
                <w:color w:val="000000"/>
                <w:sz w:val="24"/>
                <w:szCs w:val="24"/>
              </w:rPr>
              <w:t xml:space="preserve">Описание  </w:t>
            </w:r>
          </w:p>
        </w:tc>
      </w:tr>
      <w:tr w:rsidR="00A91944" w:rsidRPr="00C103B3" w14:paraId="67E75595" w14:textId="77777777" w:rsidTr="00FE55E1">
        <w:trPr>
          <w:trHeight w:val="70"/>
        </w:trPr>
        <w:tc>
          <w:tcPr>
            <w:tcW w:w="709" w:type="dxa"/>
            <w:tcBorders>
              <w:left w:val="single" w:sz="4" w:space="0" w:color="000001"/>
            </w:tcBorders>
            <w:tcMar>
              <w:top w:w="0" w:type="dxa"/>
              <w:left w:w="108" w:type="dxa"/>
              <w:bottom w:w="0" w:type="dxa"/>
              <w:right w:w="108" w:type="dxa"/>
            </w:tcMar>
            <w:vAlign w:val="center"/>
          </w:tcPr>
          <w:p w14:paraId="315206F9" w14:textId="77777777" w:rsidR="00A91944" w:rsidRPr="00C103B3" w:rsidRDefault="00A91944" w:rsidP="00C103B3">
            <w:pPr>
              <w:pStyle w:val="Textbody"/>
              <w:ind w:right="-70"/>
            </w:pPr>
            <w:r w:rsidRPr="00C103B3">
              <w:rPr>
                <w:color w:val="000000"/>
                <w:lang w:val="en-US"/>
              </w:rPr>
              <w:t>1</w:t>
            </w:r>
            <w:r w:rsidRPr="00C103B3">
              <w:rPr>
                <w:color w:val="000000"/>
              </w:rPr>
              <w:t>.</w:t>
            </w:r>
          </w:p>
        </w:tc>
        <w:tc>
          <w:tcPr>
            <w:tcW w:w="8930" w:type="dxa"/>
            <w:tcBorders>
              <w:left w:val="single" w:sz="4" w:space="0" w:color="000001"/>
              <w:right w:val="single" w:sz="4" w:space="0" w:color="000001"/>
            </w:tcBorders>
            <w:tcMar>
              <w:top w:w="0" w:type="dxa"/>
              <w:left w:w="108" w:type="dxa"/>
              <w:bottom w:w="0" w:type="dxa"/>
              <w:right w:w="108" w:type="dxa"/>
            </w:tcMar>
            <w:vAlign w:val="center"/>
          </w:tcPr>
          <w:p w14:paraId="4B8CCA3A" w14:textId="4ACDE550" w:rsidR="000D2466" w:rsidRPr="0031277D" w:rsidRDefault="00A91944" w:rsidP="00C103B3">
            <w:pPr>
              <w:pStyle w:val="a7"/>
              <w:jc w:val="both"/>
              <w:rPr>
                <w:sz w:val="24"/>
                <w:szCs w:val="24"/>
              </w:rPr>
            </w:pPr>
            <w:r w:rsidRPr="00C103B3">
              <w:rPr>
                <w:sz w:val="24"/>
                <w:szCs w:val="24"/>
              </w:rPr>
              <w:t xml:space="preserve">Предмет </w:t>
            </w:r>
            <w:r w:rsidRPr="0031277D">
              <w:rPr>
                <w:sz w:val="24"/>
                <w:szCs w:val="24"/>
              </w:rPr>
              <w:t xml:space="preserve">аукциона: право заключения договора аренды земельного </w:t>
            </w:r>
            <w:r w:rsidR="00F54A4F" w:rsidRPr="0031277D">
              <w:rPr>
                <w:sz w:val="24"/>
                <w:szCs w:val="24"/>
              </w:rPr>
              <w:t xml:space="preserve">участка, </w:t>
            </w:r>
            <w:r w:rsidR="00404D0F" w:rsidRPr="0031277D">
              <w:rPr>
                <w:sz w:val="24"/>
                <w:szCs w:val="24"/>
              </w:rPr>
              <w:t>находящегося в</w:t>
            </w:r>
            <w:r w:rsidR="00A4027D">
              <w:rPr>
                <w:sz w:val="24"/>
                <w:szCs w:val="24"/>
              </w:rPr>
              <w:t xml:space="preserve"> </w:t>
            </w:r>
            <w:r w:rsidR="00B40894" w:rsidRPr="0031277D">
              <w:rPr>
                <w:sz w:val="24"/>
                <w:szCs w:val="24"/>
              </w:rPr>
              <w:t>государственной собственности до разграничения</w:t>
            </w:r>
            <w:r w:rsidRPr="0031277D">
              <w:rPr>
                <w:sz w:val="24"/>
                <w:szCs w:val="24"/>
              </w:rPr>
              <w:t>.</w:t>
            </w:r>
          </w:p>
          <w:p w14:paraId="2BEA20C1" w14:textId="14683A45" w:rsidR="00A91944" w:rsidRPr="0031277D" w:rsidRDefault="00A91944" w:rsidP="00C103B3">
            <w:pPr>
              <w:pStyle w:val="a7"/>
              <w:jc w:val="both"/>
              <w:rPr>
                <w:sz w:val="24"/>
                <w:szCs w:val="24"/>
              </w:rPr>
            </w:pPr>
            <w:r w:rsidRPr="0031277D">
              <w:rPr>
                <w:b/>
                <w:sz w:val="24"/>
                <w:szCs w:val="24"/>
              </w:rPr>
              <w:t>Местоположение земельного участка</w:t>
            </w:r>
            <w:r w:rsidRPr="0031277D">
              <w:rPr>
                <w:sz w:val="24"/>
                <w:szCs w:val="24"/>
              </w:rPr>
              <w:t xml:space="preserve">: </w:t>
            </w:r>
            <w:r w:rsidR="00BF06B0">
              <w:rPr>
                <w:sz w:val="24"/>
                <w:szCs w:val="24"/>
              </w:rPr>
              <w:t xml:space="preserve">Российская Федерация, </w:t>
            </w:r>
            <w:r w:rsidR="008A5CC2" w:rsidRPr="0031277D">
              <w:rPr>
                <w:sz w:val="24"/>
                <w:szCs w:val="24"/>
              </w:rPr>
              <w:t xml:space="preserve">Нижегородская область, </w:t>
            </w:r>
            <w:r w:rsidR="00BF06B0">
              <w:rPr>
                <w:sz w:val="24"/>
                <w:szCs w:val="24"/>
              </w:rPr>
              <w:t>городской округ город Арзамас, южнее с. Слизнево</w:t>
            </w:r>
            <w:r w:rsidR="00B5618E" w:rsidRPr="0031277D">
              <w:rPr>
                <w:sz w:val="24"/>
                <w:szCs w:val="24"/>
              </w:rPr>
              <w:t xml:space="preserve">, вид разрешенного использования: </w:t>
            </w:r>
            <w:r w:rsidR="00ED0919" w:rsidRPr="0031277D">
              <w:rPr>
                <w:sz w:val="24"/>
                <w:szCs w:val="24"/>
              </w:rPr>
              <w:t>сельскохозяйственное использование, категория земель: земли сельскохозяйственного назначения</w:t>
            </w:r>
            <w:r w:rsidR="00C4059F" w:rsidRPr="0031277D">
              <w:rPr>
                <w:sz w:val="24"/>
                <w:szCs w:val="24"/>
              </w:rPr>
              <w:t>.</w:t>
            </w:r>
            <w:r w:rsidRPr="0031277D">
              <w:rPr>
                <w:sz w:val="24"/>
                <w:szCs w:val="24"/>
              </w:rPr>
              <w:t xml:space="preserve"> Кадас</w:t>
            </w:r>
            <w:r w:rsidR="00A35E82" w:rsidRPr="0031277D">
              <w:rPr>
                <w:sz w:val="24"/>
                <w:szCs w:val="24"/>
              </w:rPr>
              <w:t xml:space="preserve">тровый </w:t>
            </w:r>
            <w:r w:rsidR="00BE20B3" w:rsidRPr="0031277D">
              <w:rPr>
                <w:sz w:val="24"/>
                <w:szCs w:val="24"/>
              </w:rPr>
              <w:t xml:space="preserve">номер: </w:t>
            </w:r>
            <w:bookmarkStart w:id="0" w:name="_GoBack"/>
            <w:r w:rsidR="008A5CC2" w:rsidRPr="0031277D">
              <w:rPr>
                <w:sz w:val="24"/>
                <w:szCs w:val="24"/>
              </w:rPr>
              <w:t>52:41:1809001:185</w:t>
            </w:r>
            <w:r w:rsidRPr="0031277D">
              <w:rPr>
                <w:sz w:val="24"/>
                <w:szCs w:val="24"/>
              </w:rPr>
              <w:t xml:space="preserve"> </w:t>
            </w:r>
            <w:bookmarkEnd w:id="0"/>
            <w:r w:rsidRPr="0031277D">
              <w:rPr>
                <w:b/>
                <w:sz w:val="24"/>
                <w:szCs w:val="24"/>
              </w:rPr>
              <w:t>Площадь земельного участка</w:t>
            </w:r>
            <w:r w:rsidR="00B5618E" w:rsidRPr="0031277D">
              <w:rPr>
                <w:sz w:val="24"/>
                <w:szCs w:val="24"/>
              </w:rPr>
              <w:t>:</w:t>
            </w:r>
            <w:r w:rsidR="000C54A1" w:rsidRPr="0031277D">
              <w:rPr>
                <w:sz w:val="24"/>
                <w:szCs w:val="24"/>
              </w:rPr>
              <w:t xml:space="preserve"> </w:t>
            </w:r>
            <w:r w:rsidR="008A5CC2" w:rsidRPr="0031277D">
              <w:rPr>
                <w:sz w:val="24"/>
                <w:szCs w:val="24"/>
              </w:rPr>
              <w:t>612438</w:t>
            </w:r>
            <w:r w:rsidR="00331E0A" w:rsidRPr="0031277D">
              <w:rPr>
                <w:sz w:val="24"/>
                <w:szCs w:val="24"/>
              </w:rPr>
              <w:t xml:space="preserve"> </w:t>
            </w:r>
            <w:r w:rsidRPr="0031277D">
              <w:rPr>
                <w:sz w:val="24"/>
                <w:szCs w:val="24"/>
              </w:rPr>
              <w:t>кв.м.</w:t>
            </w:r>
          </w:p>
          <w:p w14:paraId="793FCC2F" w14:textId="32635D56" w:rsidR="0027475E" w:rsidRPr="0031277D" w:rsidRDefault="00A91944" w:rsidP="00C103B3">
            <w:pPr>
              <w:pStyle w:val="a7"/>
              <w:jc w:val="both"/>
              <w:rPr>
                <w:sz w:val="24"/>
                <w:szCs w:val="24"/>
              </w:rPr>
            </w:pPr>
            <w:r w:rsidRPr="0031277D">
              <w:rPr>
                <w:b/>
                <w:sz w:val="24"/>
                <w:szCs w:val="24"/>
              </w:rPr>
              <w:t>Вид приобретаемого права</w:t>
            </w:r>
            <w:r w:rsidR="00BE20B3" w:rsidRPr="0031277D">
              <w:rPr>
                <w:sz w:val="24"/>
                <w:szCs w:val="24"/>
              </w:rPr>
              <w:t xml:space="preserve">: аренда сроком на </w:t>
            </w:r>
            <w:r w:rsidR="006B01BB" w:rsidRPr="0031277D">
              <w:rPr>
                <w:sz w:val="24"/>
                <w:szCs w:val="24"/>
              </w:rPr>
              <w:t>49 лет</w:t>
            </w:r>
          </w:p>
          <w:p w14:paraId="334354F7" w14:textId="286943E2" w:rsidR="0052765C" w:rsidRPr="0031277D" w:rsidRDefault="00A91944" w:rsidP="00ED0919">
            <w:pPr>
              <w:jc w:val="both"/>
            </w:pPr>
            <w:r w:rsidRPr="0031277D">
              <w:rPr>
                <w:b/>
              </w:rPr>
              <w:t>Реквизиты решения о проведении аукциона</w:t>
            </w:r>
            <w:r w:rsidRPr="0031277D">
              <w:t xml:space="preserve">: постановление администрации городского округа город Арзамас Нижегородской области </w:t>
            </w:r>
            <w:r w:rsidR="008A5CC2" w:rsidRPr="0031277D">
              <w:t>от 16.07.2026 №3710</w:t>
            </w:r>
            <w:r w:rsidR="00416773" w:rsidRPr="0031277D">
              <w:rPr>
                <w:color w:val="FF0000"/>
              </w:rPr>
              <w:t xml:space="preserve"> </w:t>
            </w:r>
            <w:r w:rsidR="00416773" w:rsidRPr="0031277D">
              <w:t>«</w:t>
            </w:r>
            <w:r w:rsidR="00ED0919" w:rsidRPr="0031277D">
              <w:t xml:space="preserve">О проведении аукциона в электронной форме на право заключения договора аренды земельного участка по адресу: </w:t>
            </w:r>
            <w:r w:rsidR="00BF06B0" w:rsidRPr="00BF06B0">
              <w:t>Российская Федерация, Нижегородская область, городской округ город Арзамас, южнее с. Слизнево</w:t>
            </w:r>
            <w:r w:rsidR="00ED0919" w:rsidRPr="0031277D">
              <w:t xml:space="preserve">, находящегося в </w:t>
            </w:r>
            <w:r w:rsidR="008A5CC2" w:rsidRPr="0031277D">
              <w:t>государственной собственности до разграничения</w:t>
            </w:r>
            <w:r w:rsidR="00416773" w:rsidRPr="0031277D">
              <w:t>»</w:t>
            </w:r>
            <w:r w:rsidR="00BF06B0">
              <w:t xml:space="preserve"> (ред. от 22.07.2026г.).</w:t>
            </w:r>
          </w:p>
          <w:p w14:paraId="16161CFC" w14:textId="77777777" w:rsidR="0031277D" w:rsidRDefault="00A91944" w:rsidP="0031277D">
            <w:pPr>
              <w:pStyle w:val="Standard"/>
              <w:jc w:val="both"/>
              <w:rPr>
                <w:color w:val="000000"/>
              </w:rPr>
            </w:pPr>
            <w:r w:rsidRPr="0031277D">
              <w:rPr>
                <w:b/>
                <w:color w:val="000000"/>
              </w:rPr>
              <w:t>Обременения земельного участка</w:t>
            </w:r>
            <w:r w:rsidR="00A65C5B" w:rsidRPr="0031277D">
              <w:rPr>
                <w:color w:val="000000"/>
              </w:rPr>
              <w:t>:</w:t>
            </w:r>
            <w:r w:rsidR="00095E61" w:rsidRPr="0031277D">
              <w:rPr>
                <w:color w:val="000000"/>
              </w:rPr>
              <w:t xml:space="preserve"> </w:t>
            </w:r>
            <w:r w:rsidR="000C54A1" w:rsidRPr="0031277D">
              <w:rPr>
                <w:color w:val="000000"/>
              </w:rPr>
              <w:t>-</w:t>
            </w:r>
            <w:r w:rsidR="00ED0919" w:rsidRPr="0031277D">
              <w:t xml:space="preserve"> </w:t>
            </w:r>
            <w:r w:rsidR="0031277D" w:rsidRPr="0031277D">
              <w:rPr>
                <w:color w:val="000000"/>
              </w:rPr>
              <w:t xml:space="preserve">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сельскохозяйственного угодья в составе земель сельскохозяйственного назначения, публичного сервитута: Земельный участок полностью расположен в границах зоны с реестровым номером 52:41-6.1616 от 12.05.2023, ограничение использования земельного участка в пределах зоны: Ограничения использования земельных участков в границах зон санитарной охраны водозаборов, установлены частью 1 статьи 43 и пунктом 1 части 3 статьи 44 Водного кодекса Российской Федерации. Мероприятия и режим хозяйственного использования территорий в границах зон санитарной охраны водозаборов определены пунктом 3.2 СанПиН 2.1.4.1110-02 «Зоны санитарной охраны источников водоснабжения и водопроводовпитьевого назначения», вид/наименование: III пояс зон санитарной охраны водозаборного участка ООО "Арзамасский водоканал" (Слизневский водозабор подземных вод), расположенного около д. Слизнево г.о.г. Арзамас Нижегородской области, тип: Зона санитарной </w:t>
            </w:r>
            <w:r w:rsidR="0031277D" w:rsidRPr="0031277D">
              <w:rPr>
                <w:color w:val="000000"/>
              </w:rPr>
              <w:lastRenderedPageBreak/>
              <w:t>охраны источников водоснабжения и водопроводов питьевого назначения, дата решения: 29.12.2022, номер решения: 319-780/22П/од,</w:t>
            </w:r>
            <w:r w:rsidR="0031277D">
              <w:rPr>
                <w:color w:val="000000"/>
              </w:rPr>
              <w:t xml:space="preserve"> </w:t>
            </w:r>
            <w:r w:rsidR="0031277D" w:rsidRPr="0031277D">
              <w:rPr>
                <w:color w:val="000000"/>
              </w:rPr>
              <w:t>наименование ОГВ/ОМСУ: Министерство экологии и природных ресурсов Нижегородской области. Особые отметки: Граница земельного участка состоит из 3 контуров. Учетные номера контуров и их площади: 1 -</w:t>
            </w:r>
            <w:r w:rsidR="0031277D">
              <w:rPr>
                <w:color w:val="000000"/>
              </w:rPr>
              <w:t xml:space="preserve"> </w:t>
            </w:r>
            <w:r w:rsidR="0031277D" w:rsidRPr="0031277D">
              <w:rPr>
                <w:color w:val="000000"/>
              </w:rPr>
              <w:t>400999.52 кв.м, 2 - 52451.5 кв.м, 3 - 158987.32 кв.м. Для данного земельного участка обеспечен доступ посредством земельного участка (земельных участков) с кадастровым номером (кадастровыми номерами): земли общего пользования.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w:t>
            </w:r>
            <w:r w:rsidR="0031277D">
              <w:rPr>
                <w:color w:val="000000"/>
              </w:rPr>
              <w:t xml:space="preserve"> </w:t>
            </w:r>
            <w:r w:rsidR="0031277D" w:rsidRPr="0031277D">
              <w:rPr>
                <w:color w:val="000000"/>
              </w:rPr>
              <w:t>земельный участок, предусмотренные статьей 56 Земельного кодекса Российской Федерации; срок действия: c 17.03.2026; реквизиты документа-основания: приказ "Об установлении зон санитарной охраны водозаборного участка ООО "Арзамасский водоканал" (Слизневский водозабор подземных вод), расположенного около с. Слизнево г.о.г. Арзамас Нижегородской области» от 29.12.2022 №</w:t>
            </w:r>
            <w:r w:rsidR="0031277D">
              <w:rPr>
                <w:color w:val="000000"/>
              </w:rPr>
              <w:t xml:space="preserve"> </w:t>
            </w:r>
            <w:r w:rsidR="0031277D" w:rsidRPr="0031277D">
              <w:rPr>
                <w:color w:val="000000"/>
              </w:rPr>
              <w:t>319-780/22П/од выдан: Министерство экологии и природных ресурсов Нижегородской области. Содержание ограничения в использовании или ограничения права на объект недвижимости или обременения объекта недвижимости :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r w:rsidR="0031277D">
              <w:rPr>
                <w:color w:val="000000"/>
              </w:rPr>
              <w:t xml:space="preserve"> </w:t>
            </w:r>
            <w:r w:rsidR="0031277D" w:rsidRPr="0031277D">
              <w:rPr>
                <w:color w:val="000000"/>
              </w:rPr>
              <w:t>реквизиты документа-основания: приказ "Об установлении зон санитарной охраны водозаборного участка ООО "Арзамасский водоканал" (Слизневский водозабор подземных вод), расположенного около с. Слизнево г.о.г. Арзамас Нижегородской</w:t>
            </w:r>
            <w:r w:rsidR="0031277D">
              <w:rPr>
                <w:color w:val="000000"/>
              </w:rPr>
              <w:t xml:space="preserve"> </w:t>
            </w:r>
            <w:r w:rsidR="0031277D" w:rsidRPr="0031277D">
              <w:rPr>
                <w:color w:val="000000"/>
              </w:rPr>
              <w:t>области» от 29.12.2022 № 319-780/22П/од выдан: Министерство экологии и природных ресурсов Нижегородской области; Содержание ограничения (обременения): Ограничения использования земельных участков в границах зон санитарной охраны</w:t>
            </w:r>
            <w:r w:rsidR="0031277D">
              <w:rPr>
                <w:color w:val="000000"/>
              </w:rPr>
              <w:t xml:space="preserve"> </w:t>
            </w:r>
            <w:r w:rsidR="0031277D" w:rsidRPr="0031277D">
              <w:rPr>
                <w:color w:val="000000"/>
              </w:rPr>
              <w:t>водозаборов, установлены частью 1 статьи 43 и пунктом 1 части 3 статьи 44 Водного кодекса Российской Федерации. Мероприятия и режим хозяйственного использования территорий в границах зон санитарной охраны водозаборов определены</w:t>
            </w:r>
            <w:r w:rsidR="0031277D">
              <w:rPr>
                <w:color w:val="000000"/>
              </w:rPr>
              <w:t xml:space="preserve"> </w:t>
            </w:r>
            <w:r w:rsidR="0031277D" w:rsidRPr="0031277D">
              <w:rPr>
                <w:color w:val="000000"/>
              </w:rPr>
              <w:t>пунктом 3.2 СанПиН 2.1.4.1110-02 «Зоны санитарной охраны источников водоснабжения и водопроводов питьевого назначения»; Реестровый номер границы: 52:41-6.1616; Вид объекта реестра границ: Зона с особыми условиями использования территории; Вид зоны по документу: III пояс зон санитарной охраны водозаборного участка ООО "Арзамасский водоканал" (Слизневский водозабор подземных вод), расположенного около д. Слизнево г.о.г. Арзамас Нижегородской области; Тип зоны: Зона санитарной охраны источников водоснабжения и водопроводов питьевого назначения.</w:t>
            </w:r>
          </w:p>
          <w:p w14:paraId="0F8C773C" w14:textId="3DA16459" w:rsidR="000D2466" w:rsidRPr="0031277D" w:rsidRDefault="00A91944" w:rsidP="0031277D">
            <w:pPr>
              <w:pStyle w:val="Standard"/>
              <w:jc w:val="both"/>
              <w:rPr>
                <w:color w:val="000000"/>
              </w:rPr>
            </w:pPr>
            <w:r w:rsidRPr="008B64DF">
              <w:rPr>
                <w:b/>
                <w:color w:val="000000"/>
                <w:lang w:eastAsia="zh-CN"/>
              </w:rPr>
              <w:t xml:space="preserve">Сведения о </w:t>
            </w:r>
            <w:r w:rsidR="000D2466" w:rsidRPr="008B64DF">
              <w:rPr>
                <w:b/>
                <w:color w:val="000000"/>
                <w:lang w:eastAsia="zh-CN"/>
              </w:rPr>
              <w:t>правах на земельный участок:</w:t>
            </w:r>
            <w:r w:rsidR="00A4027D">
              <w:rPr>
                <w:color w:val="000000"/>
                <w:lang w:eastAsia="zh-CN"/>
              </w:rPr>
              <w:t xml:space="preserve"> </w:t>
            </w:r>
            <w:r w:rsidR="00B40894">
              <w:rPr>
                <w:color w:val="000000"/>
                <w:lang w:eastAsia="zh-CN"/>
              </w:rPr>
              <w:t>государственная собственность</w:t>
            </w:r>
            <w:r w:rsidR="00B40894" w:rsidRPr="00B40894">
              <w:rPr>
                <w:color w:val="000000"/>
                <w:lang w:eastAsia="zh-CN"/>
              </w:rPr>
              <w:t xml:space="preserve"> до разграничения</w:t>
            </w:r>
          </w:p>
          <w:p w14:paraId="091F3AE5" w14:textId="2842BABA" w:rsidR="00ED0919" w:rsidRDefault="00A91944" w:rsidP="00DB2ED0">
            <w:pPr>
              <w:widowControl w:val="0"/>
              <w:autoSpaceDE w:val="0"/>
              <w:autoSpaceDN w:val="0"/>
              <w:spacing w:after="160"/>
              <w:contextualSpacing/>
              <w:jc w:val="both"/>
            </w:pPr>
            <w:r w:rsidRPr="008B64DF">
              <w:rPr>
                <w:b/>
                <w:color w:val="000000"/>
              </w:rPr>
              <w:t>Начальная цена предмета аукциона</w:t>
            </w:r>
            <w:r w:rsidRPr="00C103B3">
              <w:rPr>
                <w:color w:val="000000"/>
              </w:rPr>
              <w:t xml:space="preserve">: </w:t>
            </w:r>
            <w:r w:rsidR="009F6DEC">
              <w:t>–</w:t>
            </w:r>
            <w:r w:rsidR="00A4027D">
              <w:t xml:space="preserve"> </w:t>
            </w:r>
            <w:r w:rsidR="0031277D" w:rsidRPr="0031277D">
              <w:t>146985 (Сто сорок шесть тысяч дев</w:t>
            </w:r>
            <w:r w:rsidR="0031277D">
              <w:t>ятьсот восемьдесят пять) рублей</w:t>
            </w:r>
            <w:r w:rsidR="009F6DEC">
              <w:t>,</w:t>
            </w:r>
            <w:r w:rsidR="00A65C5B" w:rsidRPr="00C103B3">
              <w:t xml:space="preserve"> </w:t>
            </w:r>
            <w:r w:rsidRPr="00C103B3">
              <w:t>НДС</w:t>
            </w:r>
            <w:r w:rsidR="00A4027D">
              <w:t xml:space="preserve"> </w:t>
            </w:r>
            <w:r w:rsidRPr="00C103B3">
              <w:t xml:space="preserve">не облагается. Начальная цена </w:t>
            </w:r>
            <w:r w:rsidRPr="006D6FB4">
              <w:t xml:space="preserve">предмета аукциона в размере ежегодной арендной платы, </w:t>
            </w:r>
            <w:r w:rsidR="003E22D9" w:rsidRPr="006D6FB4">
              <w:t xml:space="preserve">на основании </w:t>
            </w:r>
            <w:r w:rsidRPr="006D6FB4">
              <w:t>отчета</w:t>
            </w:r>
            <w:r w:rsidR="00A4027D">
              <w:t xml:space="preserve"> </w:t>
            </w:r>
            <w:r w:rsidRPr="006D6FB4">
              <w:t>об оценке</w:t>
            </w:r>
            <w:r w:rsidR="00A4027D">
              <w:t xml:space="preserve"> </w:t>
            </w:r>
            <w:r w:rsidRPr="006D6FB4">
              <w:t xml:space="preserve">от </w:t>
            </w:r>
            <w:r w:rsidR="0031277D" w:rsidRPr="0031277D">
              <w:t>13.04.2026 №ИС-2026-68.5.2</w:t>
            </w:r>
          </w:p>
          <w:p w14:paraId="02B55243" w14:textId="77777777" w:rsidR="0031277D" w:rsidRDefault="00A91944" w:rsidP="006B01BB">
            <w:pPr>
              <w:widowControl w:val="0"/>
              <w:autoSpaceDE w:val="0"/>
              <w:autoSpaceDN w:val="0"/>
              <w:spacing w:after="160"/>
              <w:contextualSpacing/>
              <w:jc w:val="both"/>
              <w:rPr>
                <w:lang w:eastAsia="zh-CN"/>
              </w:rPr>
            </w:pPr>
            <w:r w:rsidRPr="00C103B3">
              <w:rPr>
                <w:b/>
                <w:color w:val="000000"/>
              </w:rPr>
              <w:t>Размер задатка</w:t>
            </w:r>
            <w:r w:rsidRPr="00C103B3">
              <w:rPr>
                <w:color w:val="000000"/>
              </w:rPr>
              <w:t>:</w:t>
            </w:r>
            <w:r w:rsidR="0082098E">
              <w:rPr>
                <w:lang w:eastAsia="zh-CN"/>
              </w:rPr>
              <w:t xml:space="preserve"> </w:t>
            </w:r>
            <w:r w:rsidR="0031277D" w:rsidRPr="0031277D">
              <w:rPr>
                <w:lang w:eastAsia="zh-CN"/>
              </w:rPr>
              <w:t>117588 (Сто семнадцать тысяч пятьсот восемьдесят восемь) рублей.</w:t>
            </w:r>
          </w:p>
          <w:p w14:paraId="09E3169E" w14:textId="44F30F76" w:rsidR="00A91944" w:rsidRPr="00741868" w:rsidRDefault="00A91944" w:rsidP="006B01BB">
            <w:pPr>
              <w:widowControl w:val="0"/>
              <w:autoSpaceDE w:val="0"/>
              <w:autoSpaceDN w:val="0"/>
              <w:spacing w:after="160"/>
              <w:contextualSpacing/>
              <w:jc w:val="both"/>
              <w:rPr>
                <w:lang w:eastAsia="zh-CN"/>
              </w:rPr>
            </w:pPr>
            <w:r w:rsidRPr="00C103B3">
              <w:rPr>
                <w:b/>
                <w:color w:val="000000"/>
              </w:rPr>
              <w:t>Шаг аукциона</w:t>
            </w:r>
            <w:r w:rsidRPr="00C103B3">
              <w:rPr>
                <w:color w:val="000000"/>
              </w:rPr>
              <w:t>:</w:t>
            </w:r>
            <w:r w:rsidR="00F23611">
              <w:t xml:space="preserve"> </w:t>
            </w:r>
            <w:r w:rsidR="0031277D" w:rsidRPr="0031277D">
              <w:t>4409,55 рублей (Четыре тысячи четыреста</w:t>
            </w:r>
            <w:r w:rsidR="00A4027D">
              <w:t xml:space="preserve"> </w:t>
            </w:r>
            <w:r w:rsidR="0031277D" w:rsidRPr="0031277D">
              <w:t>девять рублей 55 копеек).</w:t>
            </w:r>
          </w:p>
        </w:tc>
      </w:tr>
      <w:tr w:rsidR="006B01BB" w:rsidRPr="00C103B3" w14:paraId="2DB9B919" w14:textId="77777777" w:rsidTr="006B01BB">
        <w:trPr>
          <w:trHeight w:val="70"/>
        </w:trPr>
        <w:tc>
          <w:tcPr>
            <w:tcW w:w="709" w:type="dxa"/>
            <w:tcBorders>
              <w:left w:val="single" w:sz="4" w:space="0" w:color="000001"/>
              <w:bottom w:val="single" w:sz="4" w:space="0" w:color="auto"/>
            </w:tcBorders>
            <w:tcMar>
              <w:top w:w="0" w:type="dxa"/>
              <w:left w:w="108" w:type="dxa"/>
              <w:bottom w:w="0" w:type="dxa"/>
              <w:right w:w="108" w:type="dxa"/>
            </w:tcMar>
            <w:vAlign w:val="center"/>
          </w:tcPr>
          <w:p w14:paraId="64611055" w14:textId="77777777" w:rsidR="006B01BB" w:rsidRPr="00ED0919" w:rsidRDefault="006B01BB" w:rsidP="00C103B3">
            <w:pPr>
              <w:pStyle w:val="Textbody"/>
              <w:ind w:right="-70"/>
              <w:rPr>
                <w:color w:val="000000"/>
              </w:rPr>
            </w:pPr>
          </w:p>
        </w:tc>
        <w:tc>
          <w:tcPr>
            <w:tcW w:w="8930" w:type="dxa"/>
            <w:tcBorders>
              <w:left w:val="single" w:sz="4" w:space="0" w:color="000001"/>
              <w:bottom w:val="single" w:sz="4" w:space="0" w:color="auto"/>
              <w:right w:val="single" w:sz="4" w:space="0" w:color="000001"/>
            </w:tcBorders>
            <w:tcMar>
              <w:top w:w="0" w:type="dxa"/>
              <w:left w:w="108" w:type="dxa"/>
              <w:bottom w:w="0" w:type="dxa"/>
              <w:right w:w="108" w:type="dxa"/>
            </w:tcMar>
            <w:vAlign w:val="center"/>
          </w:tcPr>
          <w:p w14:paraId="7ABC87FC" w14:textId="284AC162" w:rsidR="006B01BB" w:rsidRPr="00C103B3" w:rsidRDefault="006B01BB" w:rsidP="00C103B3">
            <w:pPr>
              <w:pStyle w:val="a7"/>
              <w:jc w:val="both"/>
              <w:rPr>
                <w:sz w:val="24"/>
                <w:szCs w:val="24"/>
              </w:rPr>
            </w:pPr>
            <w:r w:rsidRPr="006B01BB">
              <w:rPr>
                <w:sz w:val="24"/>
                <w:szCs w:val="24"/>
              </w:rPr>
              <w:t>Аукцион, назначенный</w:t>
            </w:r>
            <w:r w:rsidR="00A4027D">
              <w:rPr>
                <w:sz w:val="24"/>
                <w:szCs w:val="24"/>
              </w:rPr>
              <w:t xml:space="preserve"> </w:t>
            </w:r>
            <w:r w:rsidRPr="006B01BB">
              <w:rPr>
                <w:sz w:val="24"/>
                <w:szCs w:val="24"/>
              </w:rPr>
              <w:t>по лоту №1 объявлен впервые</w:t>
            </w:r>
          </w:p>
        </w:tc>
      </w:tr>
    </w:tbl>
    <w:p w14:paraId="30CB1916" w14:textId="77777777" w:rsidR="00A91944" w:rsidRDefault="00A91944" w:rsidP="00C103B3">
      <w:pPr>
        <w:pStyle w:val="Standard"/>
        <w:jc w:val="both"/>
        <w:rPr>
          <w:sz w:val="20"/>
          <w:szCs w:val="20"/>
        </w:rPr>
      </w:pPr>
    </w:p>
    <w:p w14:paraId="46CBF25C" w14:textId="0753587D" w:rsidR="0026263B" w:rsidRDefault="00DB2ED0" w:rsidP="00FC2A35">
      <w:pPr>
        <w:pStyle w:val="Standard"/>
        <w:jc w:val="both"/>
        <w:rPr>
          <w:color w:val="000000" w:themeColor="text1"/>
        </w:rPr>
      </w:pPr>
      <w:r>
        <w:rPr>
          <w:color w:val="000000" w:themeColor="text1"/>
        </w:rPr>
        <w:t xml:space="preserve">      </w:t>
      </w:r>
    </w:p>
    <w:p w14:paraId="7B099EC3" w14:textId="7EFD4B22" w:rsidR="00FB6867" w:rsidRPr="0016762F" w:rsidRDefault="0026263B" w:rsidP="00FB6867">
      <w:pPr>
        <w:pStyle w:val="Standard"/>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263B">
        <w:rPr>
          <w:color w:val="000000" w:themeColor="text1"/>
        </w:rPr>
        <w:t xml:space="preserve">          </w:t>
      </w:r>
      <w:r w:rsidR="00290955">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Земельный участок</w:t>
      </w:r>
      <w:r w:rsidR="006B01BB"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10F76"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 кадастровым номером:</w:t>
      </w:r>
      <w:r w:rsidR="00110F76" w:rsidRPr="00697D02">
        <w:t xml:space="preserve"> </w:t>
      </w:r>
      <w:r w:rsidR="0031277D" w:rsidRPr="0031277D">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52:41:1809001:185 </w:t>
      </w:r>
      <w:r w:rsidR="006B01BB"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 адресу: </w:t>
      </w:r>
      <w:r w:rsidR="00BF06B0" w:rsidRPr="00BF06B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Российская Федерация, Нижегородская область, городской округ город Арзамас, южнее с. Слизнево</w:t>
      </w:r>
      <w:r w:rsidR="00BF06B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97D02"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1BB"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наход</w:t>
      </w:r>
      <w:r w:rsidR="00BF06B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w:t>
      </w:r>
      <w:r w:rsidR="006B01BB"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тся в зоне </w:t>
      </w:r>
      <w:r w:rsidR="00110F76"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сельскохозяйственных угодий (СХ-3). Градостроительные регламенты не устанавливаются для земель сельскохозяйственных угодий в составе земель </w:t>
      </w:r>
      <w:r w:rsidR="00110F76" w:rsidRPr="00697D0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сельскохозяйственного назначения в </w:t>
      </w:r>
      <w:r w:rsidR="00110F76" w:rsidRPr="001676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соответствии с Градостроительным кодексом РФ п.6 ст. 36.</w:t>
      </w:r>
    </w:p>
    <w:p w14:paraId="07747698" w14:textId="2D1AA267" w:rsidR="000D3A58" w:rsidRPr="0016762F" w:rsidRDefault="004D0065" w:rsidP="00FB6867">
      <w:pPr>
        <w:pStyle w:val="Standard"/>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6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Подготовка и проведение электронного аукциона осуществляется в порядке, предусмотренном статьями 39.11, 39.12 и 39.13 Земельного кодекса Российской Федерации с учетом общих требований к организации и проведению торгов, предусмотренных статьей 17.3 Федерального закона от 26 июля 2026 года №135- ФЗ «О защите конкуренции».</w:t>
      </w:r>
    </w:p>
    <w:p w14:paraId="7AD438F7" w14:textId="7C68504D" w:rsidR="00A91944" w:rsidRPr="00B178F5" w:rsidRDefault="00DC09BD" w:rsidP="00C103B3">
      <w:pPr>
        <w:pStyle w:val="Standard"/>
        <w:jc w:val="both"/>
        <w:rPr>
          <w:color w:val="92D050"/>
        </w:rPr>
      </w:pPr>
      <w:r w:rsidRPr="006F6B28">
        <w:rPr>
          <w:color w:val="FF0000"/>
        </w:rPr>
        <w:t xml:space="preserve">         </w:t>
      </w:r>
    </w:p>
    <w:p w14:paraId="3A9A5351" w14:textId="77777777" w:rsidR="00A91944" w:rsidRPr="00C103B3" w:rsidRDefault="00A91944" w:rsidP="00C103B3">
      <w:pPr>
        <w:pStyle w:val="Standard"/>
        <w:jc w:val="center"/>
        <w:rPr>
          <w:b/>
          <w:bCs/>
          <w:i/>
          <w:color w:val="000000"/>
        </w:rPr>
      </w:pPr>
      <w:r w:rsidRPr="00C103B3">
        <w:rPr>
          <w:b/>
          <w:bCs/>
          <w:i/>
          <w:color w:val="000000"/>
        </w:rPr>
        <w:t>Форма и порядок подачи заявок на участие в аукционе</w:t>
      </w:r>
    </w:p>
    <w:p w14:paraId="4D7B205E" w14:textId="77777777" w:rsidR="00A91944" w:rsidRPr="00C103B3" w:rsidRDefault="00A91944" w:rsidP="00C103B3">
      <w:pPr>
        <w:pStyle w:val="Standard"/>
        <w:jc w:val="both"/>
        <w:rPr>
          <w:i/>
          <w:color w:val="000000"/>
        </w:rPr>
      </w:pPr>
      <w:r w:rsidRPr="00C103B3">
        <w:rPr>
          <w:b/>
          <w:bCs/>
          <w:color w:val="000000"/>
          <w:u w:val="single"/>
        </w:rPr>
        <w:t>Место приема Заявок на участие в аукционе (далее по тексту - Заявка):</w:t>
      </w:r>
      <w:r w:rsidRPr="00C103B3">
        <w:rPr>
          <w:color w:val="000000"/>
        </w:rPr>
        <w:t xml:space="preserve"> электронная площадка www.rts-tender.ru.</w:t>
      </w:r>
    </w:p>
    <w:p w14:paraId="07959D1B" w14:textId="294A4069" w:rsidR="00A91944" w:rsidRPr="00C103B3" w:rsidRDefault="00A91944" w:rsidP="00C103B3">
      <w:pPr>
        <w:pStyle w:val="Standard"/>
        <w:jc w:val="both"/>
        <w:rPr>
          <w:i/>
          <w:color w:val="000000"/>
        </w:rPr>
      </w:pPr>
      <w:r w:rsidRPr="00C103B3">
        <w:rPr>
          <w:b/>
          <w:bCs/>
          <w:color w:val="000000"/>
          <w:u w:val="single"/>
        </w:rPr>
        <w:t>Да</w:t>
      </w:r>
      <w:r w:rsidR="00560520">
        <w:rPr>
          <w:b/>
          <w:bCs/>
          <w:color w:val="000000"/>
          <w:u w:val="single"/>
        </w:rPr>
        <w:t xml:space="preserve">та и время начала приема Заявок: </w:t>
      </w:r>
      <w:r w:rsidRPr="00FE639C">
        <w:rPr>
          <w:color w:val="000000"/>
        </w:rPr>
        <w:t xml:space="preserve"> </w:t>
      </w:r>
      <w:r w:rsidR="004F16FF">
        <w:rPr>
          <w:color w:val="000000"/>
        </w:rPr>
        <w:t>24</w:t>
      </w:r>
      <w:r w:rsidR="00ED0919">
        <w:rPr>
          <w:color w:val="000000"/>
        </w:rPr>
        <w:t>.07</w:t>
      </w:r>
      <w:r w:rsidR="009B0C5B">
        <w:rPr>
          <w:color w:val="000000"/>
        </w:rPr>
        <w:t>.2026</w:t>
      </w:r>
      <w:r w:rsidR="00560520">
        <w:rPr>
          <w:color w:val="000000"/>
        </w:rPr>
        <w:t xml:space="preserve"> </w:t>
      </w:r>
      <w:r w:rsidR="00A65FFC">
        <w:rPr>
          <w:color w:val="000000"/>
        </w:rPr>
        <w:t>00</w:t>
      </w:r>
      <w:r w:rsidRPr="00C103B3">
        <w:rPr>
          <w:color w:val="000000"/>
        </w:rPr>
        <w:t xml:space="preserve"> час. 00 мин. Прием Заявок осуществляется круглосуточно.  Здесь и далее указано московское время.</w:t>
      </w:r>
    </w:p>
    <w:p w14:paraId="11B8B7F4" w14:textId="006EAAC2" w:rsidR="00A91944" w:rsidRPr="00C103B3" w:rsidRDefault="00A91944" w:rsidP="00C103B3">
      <w:pPr>
        <w:pStyle w:val="Standard"/>
        <w:jc w:val="both"/>
        <w:rPr>
          <w:i/>
          <w:color w:val="000000"/>
        </w:rPr>
      </w:pPr>
      <w:r w:rsidRPr="00C103B3">
        <w:rPr>
          <w:b/>
          <w:bCs/>
          <w:color w:val="000000"/>
          <w:u w:val="single"/>
        </w:rPr>
        <w:t>Дата и время окончания срока приема Заявок:</w:t>
      </w:r>
      <w:r w:rsidR="00FE639C">
        <w:rPr>
          <w:b/>
          <w:bCs/>
          <w:color w:val="000000"/>
          <w:u w:val="single"/>
        </w:rPr>
        <w:t xml:space="preserve"> </w:t>
      </w:r>
      <w:r w:rsidR="0031277D">
        <w:rPr>
          <w:bCs/>
          <w:color w:val="000000"/>
        </w:rPr>
        <w:t xml:space="preserve"> 01</w:t>
      </w:r>
      <w:r w:rsidR="00FA5A3E">
        <w:rPr>
          <w:bCs/>
          <w:color w:val="000000"/>
        </w:rPr>
        <w:t>.09</w:t>
      </w:r>
      <w:r w:rsidR="00601361">
        <w:rPr>
          <w:bCs/>
          <w:color w:val="000000"/>
        </w:rPr>
        <w:t>.</w:t>
      </w:r>
      <w:r w:rsidR="00DF5B0E">
        <w:rPr>
          <w:bCs/>
          <w:color w:val="000000"/>
        </w:rPr>
        <w:t>2026</w:t>
      </w:r>
      <w:r w:rsidR="00673BE3">
        <w:rPr>
          <w:color w:val="000000"/>
        </w:rPr>
        <w:t xml:space="preserve"> в 23 час. 59</w:t>
      </w:r>
      <w:r w:rsidRPr="00C103B3">
        <w:rPr>
          <w:color w:val="000000"/>
        </w:rPr>
        <w:t xml:space="preserve"> мин.</w:t>
      </w:r>
    </w:p>
    <w:p w14:paraId="7675C662" w14:textId="0E049896" w:rsidR="00A91944" w:rsidRDefault="00A91944" w:rsidP="00C103B3">
      <w:pPr>
        <w:pStyle w:val="Standard"/>
        <w:jc w:val="both"/>
        <w:rPr>
          <w:color w:val="000000"/>
        </w:rPr>
      </w:pPr>
      <w:r w:rsidRPr="00C103B3">
        <w:rPr>
          <w:b/>
          <w:bCs/>
          <w:color w:val="000000"/>
          <w:u w:val="single"/>
        </w:rPr>
        <w:t>Дата рассмотрения Заявок Аукционной комиссией:</w:t>
      </w:r>
      <w:r w:rsidR="0031277D">
        <w:rPr>
          <w:color w:val="000000"/>
        </w:rPr>
        <w:t xml:space="preserve"> 02</w:t>
      </w:r>
      <w:r w:rsidR="00FA5A3E">
        <w:rPr>
          <w:color w:val="000000"/>
        </w:rPr>
        <w:t>.09</w:t>
      </w:r>
      <w:r w:rsidR="00ED0919">
        <w:rPr>
          <w:color w:val="000000"/>
        </w:rPr>
        <w:t>.</w:t>
      </w:r>
      <w:r w:rsidR="009B0C5B">
        <w:rPr>
          <w:color w:val="000000"/>
        </w:rPr>
        <w:t>2026</w:t>
      </w:r>
    </w:p>
    <w:p w14:paraId="3FDF2BC2" w14:textId="0F6F5F9C" w:rsidR="002D68AC" w:rsidRPr="00C103B3" w:rsidRDefault="002D68AC" w:rsidP="00C103B3">
      <w:pPr>
        <w:pStyle w:val="Standard"/>
        <w:jc w:val="both"/>
        <w:rPr>
          <w:i/>
          <w:color w:val="000000"/>
        </w:rPr>
      </w:pPr>
      <w:r w:rsidRPr="002D68AC">
        <w:rPr>
          <w:b/>
          <w:color w:val="000000"/>
          <w:u w:val="single"/>
        </w:rPr>
        <w:t>Дата аукциона:</w:t>
      </w:r>
      <w:r w:rsidR="0031277D">
        <w:rPr>
          <w:color w:val="000000"/>
        </w:rPr>
        <w:t xml:space="preserve"> 03</w:t>
      </w:r>
      <w:r w:rsidR="00FA5A3E">
        <w:rPr>
          <w:color w:val="000000"/>
        </w:rPr>
        <w:t>.09.</w:t>
      </w:r>
      <w:r w:rsidR="00DF5B0E">
        <w:rPr>
          <w:color w:val="000000"/>
        </w:rPr>
        <w:t>2026</w:t>
      </w:r>
      <w:r>
        <w:rPr>
          <w:color w:val="000000"/>
        </w:rPr>
        <w:t xml:space="preserve"> в 9 час. 00 мин.</w:t>
      </w:r>
    </w:p>
    <w:p w14:paraId="1F488707" w14:textId="77777777" w:rsidR="00A91944" w:rsidRPr="00C103B3" w:rsidRDefault="00A91944" w:rsidP="00C103B3">
      <w:pPr>
        <w:pStyle w:val="Standard"/>
        <w:jc w:val="both"/>
        <w:rPr>
          <w:i/>
          <w:color w:val="000000"/>
        </w:rPr>
      </w:pPr>
    </w:p>
    <w:p w14:paraId="3C70E0E6" w14:textId="77777777" w:rsidR="00A91944" w:rsidRPr="00C103B3" w:rsidRDefault="00A91944" w:rsidP="00C103B3">
      <w:pPr>
        <w:pStyle w:val="Standard"/>
        <w:jc w:val="center"/>
        <w:rPr>
          <w:i/>
          <w:color w:val="000000"/>
        </w:rPr>
      </w:pPr>
      <w:r w:rsidRPr="00C103B3">
        <w:rPr>
          <w:color w:val="000000"/>
          <w:u w:val="single"/>
        </w:rPr>
        <w:t>Требования к Заявителям аукциона:</w:t>
      </w:r>
    </w:p>
    <w:p w14:paraId="5170AAB9" w14:textId="59186E20" w:rsidR="00A91944" w:rsidRPr="00C103B3" w:rsidRDefault="00A91944" w:rsidP="00C103B3">
      <w:pPr>
        <w:pStyle w:val="Standard"/>
        <w:jc w:val="both"/>
        <w:rPr>
          <w:i/>
          <w:color w:val="000000"/>
        </w:rPr>
      </w:pPr>
      <w:r w:rsidRPr="00C103B3">
        <w:rPr>
          <w:color w:val="000000"/>
        </w:rPr>
        <w:t xml:space="preserve"> </w:t>
      </w:r>
      <w:r w:rsidR="00601361">
        <w:rPr>
          <w:color w:val="000000"/>
        </w:rPr>
        <w:t xml:space="preserve">         </w:t>
      </w:r>
      <w:r w:rsidRPr="00C103B3">
        <w:rPr>
          <w:color w:val="000000"/>
        </w:rPr>
        <w:t>Заявителем на участие в аукционе (далее – Заявитель) может быть любое юридическое лицо независимо от организационно-правовой формы, формы собственности, места нахождения капитала или  гражданин,  в том числе индивидуальный предприниматель, претендующий(ие) на заключение договора аренды Земельного участка, имеющий(ие) усиленную квалифицированную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в соответствии с Регламентом и Инструкциями .</w:t>
      </w:r>
    </w:p>
    <w:p w14:paraId="6A526CDF" w14:textId="77777777" w:rsidR="00A91944" w:rsidRPr="00C103B3" w:rsidRDefault="00A91944" w:rsidP="00C103B3">
      <w:pPr>
        <w:pStyle w:val="Standard"/>
        <w:jc w:val="center"/>
      </w:pPr>
      <w:r w:rsidRPr="00C103B3">
        <w:rPr>
          <w:color w:val="000000"/>
        </w:rPr>
        <w:t xml:space="preserve"> </w:t>
      </w:r>
      <w:r w:rsidRPr="00C103B3">
        <w:rPr>
          <w:u w:val="single"/>
        </w:rPr>
        <w:t>Получение ЭП и регистрация (аккредитация) на электронной площадке:</w:t>
      </w:r>
    </w:p>
    <w:p w14:paraId="772795E7" w14:textId="2ADD7AEF" w:rsidR="00A91944" w:rsidRPr="00C103B3" w:rsidRDefault="00A91944" w:rsidP="00C103B3">
      <w:pPr>
        <w:pStyle w:val="Standard"/>
        <w:jc w:val="both"/>
      </w:pPr>
      <w:r w:rsidRPr="00C103B3">
        <w:t xml:space="preserve"> </w:t>
      </w:r>
      <w:r w:rsidR="002D68AC">
        <w:t xml:space="preserve">       </w:t>
      </w:r>
      <w:r w:rsidRPr="00C103B3">
        <w:t>Внимание! На Официальном сайте торгов (www.torgi.gov.ru) доступна регистрация Заявителей в реестре участников торгов, предусматривающая автоматическую регистрацию (аккредитацию) на электронной площадке. Для обеспечения доступа к подаче заявки и к участию в аукционе Заявителю с учетом требований к заявителям аукциона  необходимо пройти регистрацию (аккредитацию) на электронной площадке в соответствии с Регламентом и Инструкциями электронной площадки.  Для прохождения процедуры регистрации на Официальном сайте торгов (www.torgi.gov.ru) или первичной регистрации на электронной площадке Заявителю необходимо иметь электронную подпись (ЭП), оформленную в соответствии с требованиями действующего законодательства. Информация по получению ЭП и регистрации (аккредитации) на электронной площадке указана также в Инструкциях электронной площадке ( https://help.rts-tender.ru/manual/list?id=240&amp;format=pdf )</w:t>
      </w:r>
      <w:r w:rsidRPr="00C103B3">
        <w:rPr>
          <w:color w:val="00FFFF"/>
        </w:rPr>
        <w:t xml:space="preserve">. </w:t>
      </w:r>
      <w:r w:rsidRPr="00C103B3">
        <w:rPr>
          <w:color w:val="000000"/>
        </w:rPr>
        <w:t>В случае если от имени Заявителя действует иное лицо (далее -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14:paraId="44AEB887" w14:textId="34A42A2B" w:rsidR="00A91944" w:rsidRPr="00C103B3" w:rsidRDefault="00A91944" w:rsidP="00C103B3">
      <w:pPr>
        <w:pStyle w:val="Standard"/>
        <w:jc w:val="both"/>
      </w:pPr>
      <w:r w:rsidRPr="00C103B3">
        <w:rPr>
          <w:color w:val="000000"/>
        </w:rPr>
        <w:t xml:space="preserve">      Осмотр земельного </w:t>
      </w:r>
      <w:r w:rsidR="00AD73CF" w:rsidRPr="00C103B3">
        <w:rPr>
          <w:color w:val="000000"/>
        </w:rPr>
        <w:t>участка по предварительному согл</w:t>
      </w:r>
      <w:r w:rsidRPr="00C103B3">
        <w:rPr>
          <w:color w:val="000000"/>
        </w:rPr>
        <w:t xml:space="preserve">асованию с </w:t>
      </w:r>
      <w:r w:rsidR="00AD73CF" w:rsidRPr="00C103B3">
        <w:rPr>
          <w:color w:val="000000"/>
        </w:rPr>
        <w:t xml:space="preserve">организатором </w:t>
      </w:r>
      <w:r w:rsidRPr="00C103B3">
        <w:rPr>
          <w:color w:val="000000"/>
        </w:rPr>
        <w:t>аукциона. Для осмотра земельного участка с учетом установленных сроков для приема заявок лицо, желающее осмотреть земельный участок, не позднее, чем за 2 (два) рабочих дня до дня око</w:t>
      </w:r>
      <w:r w:rsidR="0013326A">
        <w:rPr>
          <w:color w:val="000000"/>
        </w:rPr>
        <w:t>нчания срока приема Заявок</w:t>
      </w:r>
      <w:r w:rsidRPr="00C103B3">
        <w:rPr>
          <w:color w:val="000000"/>
        </w:rPr>
        <w:t xml:space="preserve"> направляет Запрос на осмотр земельного участка на электрон</w:t>
      </w:r>
      <w:r w:rsidR="00AD73CF" w:rsidRPr="00C103B3">
        <w:rPr>
          <w:color w:val="000000"/>
        </w:rPr>
        <w:t>н</w:t>
      </w:r>
      <w:r w:rsidRPr="00C103B3">
        <w:rPr>
          <w:color w:val="000000"/>
        </w:rPr>
        <w:t>ую почту организатора аукциона.</w:t>
      </w:r>
    </w:p>
    <w:p w14:paraId="7DE9E563" w14:textId="77777777" w:rsidR="00A91944" w:rsidRPr="00C103B3" w:rsidRDefault="00A91944" w:rsidP="00C103B3">
      <w:pPr>
        <w:pStyle w:val="Standard"/>
        <w:jc w:val="both"/>
      </w:pPr>
    </w:p>
    <w:p w14:paraId="1111F8B6" w14:textId="77777777" w:rsidR="00A91944" w:rsidRPr="00C103B3" w:rsidRDefault="00A91944" w:rsidP="00C103B3">
      <w:pPr>
        <w:pStyle w:val="Standard"/>
        <w:jc w:val="center"/>
      </w:pPr>
      <w:r w:rsidRPr="00C103B3">
        <w:rPr>
          <w:b/>
          <w:bCs/>
          <w:color w:val="000000"/>
        </w:rPr>
        <w:t>Порядок, форма и срок приема и отзыва Заявок</w:t>
      </w:r>
    </w:p>
    <w:p w14:paraId="797F0766" w14:textId="43E388DB" w:rsidR="00A91944" w:rsidRPr="00C103B3" w:rsidRDefault="00A91944" w:rsidP="00C103B3">
      <w:pPr>
        <w:pStyle w:val="Standard"/>
        <w:jc w:val="both"/>
      </w:pPr>
      <w:r w:rsidRPr="00C103B3">
        <w:rPr>
          <w:color w:val="000000"/>
        </w:rPr>
        <w:t xml:space="preserve">  </w:t>
      </w:r>
      <w:r w:rsidR="00AD73CF" w:rsidRPr="00C103B3">
        <w:rPr>
          <w:color w:val="000000"/>
        </w:rPr>
        <w:t xml:space="preserve">   </w:t>
      </w:r>
      <w:r w:rsidRPr="00C103B3">
        <w:rPr>
          <w:color w:val="000000"/>
        </w:rPr>
        <w:t xml:space="preserve"> Прием заявок обеспечивается Оператором электронной площадки в соответствии с Регламентом и Инструкциями электронной площадки. Один Заявитель вправе подать только одну Заявку.</w:t>
      </w:r>
    </w:p>
    <w:p w14:paraId="194BD77B" w14:textId="0C1EACD7" w:rsidR="00A91944" w:rsidRPr="00C103B3" w:rsidRDefault="00A91944" w:rsidP="00C103B3">
      <w:pPr>
        <w:pStyle w:val="Standard"/>
        <w:ind w:firstLine="284"/>
        <w:jc w:val="both"/>
        <w:rPr>
          <w:i/>
          <w:color w:val="000000"/>
        </w:rPr>
      </w:pPr>
      <w:r w:rsidRPr="00C103B3">
        <w:rPr>
          <w:color w:val="000000"/>
        </w:rPr>
        <w:t xml:space="preserve">  Заявка должна быть подана по форме в соответствии </w:t>
      </w:r>
      <w:r w:rsidRPr="00C103B3">
        <w:t xml:space="preserve">с Приложением № 2 к извещению </w:t>
      </w:r>
      <w:r w:rsidRPr="00C103B3">
        <w:rPr>
          <w:color w:val="000000"/>
        </w:rPr>
        <w:t xml:space="preserve">о проведении аукциона, подписана уполномоченным лицом ЭЦП, содержать достоверные </w:t>
      </w:r>
      <w:r w:rsidRPr="00C103B3">
        <w:rPr>
          <w:color w:val="000000"/>
        </w:rPr>
        <w:lastRenderedPageBreak/>
        <w:t xml:space="preserve">сведения о реквизитах участника аукциона, почтовый адрес, ИНН участника аукциона, номере телефона, № </w:t>
      </w:r>
      <w:r w:rsidR="00FB2FC7" w:rsidRPr="00C103B3">
        <w:rPr>
          <w:color w:val="000000"/>
        </w:rPr>
        <w:t>лота и кадастровый номер, адрес</w:t>
      </w:r>
      <w:r w:rsidRPr="00C103B3">
        <w:rPr>
          <w:color w:val="000000"/>
        </w:rPr>
        <w:t xml:space="preserve"> земельного участка.</w:t>
      </w:r>
    </w:p>
    <w:p w14:paraId="0D96543E" w14:textId="48DD94B4" w:rsidR="00A91944" w:rsidRPr="00C103B3" w:rsidRDefault="00A91944" w:rsidP="00C103B3">
      <w:pPr>
        <w:pStyle w:val="Standard"/>
        <w:jc w:val="both"/>
      </w:pPr>
      <w:r w:rsidRPr="00C103B3">
        <w:rPr>
          <w:color w:val="000000"/>
        </w:rPr>
        <w:t xml:space="preserve">    </w:t>
      </w:r>
      <w:r w:rsidR="004D0065">
        <w:rPr>
          <w:color w:val="000000"/>
        </w:rPr>
        <w:t xml:space="preserve">   </w:t>
      </w:r>
      <w:r w:rsidRPr="00C103B3">
        <w:rPr>
          <w:color w:val="000000"/>
        </w:rPr>
        <w:t>Заявитель с учетом требований извещения подает заявку на участие в аукционе (Приложение№2) в соответствии с Регламентом и Инструкциями. Информация по подаче заявки указана также в Инструкции. Заявка направляется Заявителем Оператору электронной площадки в сроки, указанные в Извещении, в форме электронного документа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14:paraId="5B2A77BC" w14:textId="77777777" w:rsidR="00A91944" w:rsidRPr="00C103B3" w:rsidRDefault="00A91944" w:rsidP="00C103B3">
      <w:pPr>
        <w:pStyle w:val="Standard"/>
        <w:jc w:val="both"/>
      </w:pPr>
      <w:r w:rsidRPr="00C103B3">
        <w:rPr>
          <w:color w:val="000000"/>
        </w:rPr>
        <w:t>- копии документов, удостоверяющих личность заявителя (для граждан, в том числе зарегистрированных в качестве индивидуального предпринимателя);</w:t>
      </w:r>
    </w:p>
    <w:p w14:paraId="07403D65" w14:textId="7D283EA5" w:rsidR="00A91944" w:rsidRPr="00C103B3" w:rsidRDefault="00FB2FC7" w:rsidP="00C103B3">
      <w:pPr>
        <w:pStyle w:val="Standard"/>
        <w:jc w:val="both"/>
      </w:pPr>
      <w:r w:rsidRPr="00C103B3">
        <w:rPr>
          <w:color w:val="000000"/>
        </w:rPr>
        <w:t xml:space="preserve">- надлежащим </w:t>
      </w:r>
      <w:r w:rsidR="00A91944" w:rsidRPr="00C103B3">
        <w:rPr>
          <w:color w:val="000000"/>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4D0065">
        <w:rPr>
          <w:color w:val="000000"/>
        </w:rPr>
        <w:t>.</w:t>
      </w:r>
    </w:p>
    <w:p w14:paraId="1D2A60EE" w14:textId="77777777" w:rsidR="004D0065" w:rsidRDefault="004D0065" w:rsidP="00C103B3">
      <w:pPr>
        <w:pStyle w:val="Standard"/>
        <w:jc w:val="both"/>
        <w:rPr>
          <w:color w:val="000000"/>
        </w:rPr>
      </w:pPr>
    </w:p>
    <w:p w14:paraId="2A1A12B6" w14:textId="77777777" w:rsidR="000F6360" w:rsidRDefault="000F6360" w:rsidP="00C103B3">
      <w:pPr>
        <w:pStyle w:val="Standard"/>
        <w:jc w:val="both"/>
        <w:rPr>
          <w:color w:val="000000"/>
        </w:rPr>
      </w:pPr>
      <w:r>
        <w:rPr>
          <w:color w:val="000000"/>
        </w:rPr>
        <w:t xml:space="preserve">       </w:t>
      </w:r>
      <w:r w:rsidR="00A91944" w:rsidRPr="00C103B3">
        <w:rPr>
          <w:color w:val="000000"/>
        </w:rPr>
        <w:t>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rsidR="00AD73CF" w:rsidRPr="00C103B3">
        <w:rPr>
          <w:color w:val="000000"/>
        </w:rPr>
        <w:t xml:space="preserve"> </w:t>
      </w:r>
      <w:r w:rsidR="00A91944" w:rsidRPr="00C103B3">
        <w:rPr>
          <w:color w:val="000000"/>
        </w:rPr>
        <w:t xml:space="preserve">Заявка и прилагаемые к ней документы направляются единовременно в соответствии с Регламентом и Инструкциями.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w:t>
      </w:r>
    </w:p>
    <w:p w14:paraId="467FF3DA" w14:textId="26272FF3" w:rsidR="00A91944" w:rsidRPr="00C103B3" w:rsidRDefault="000F6360" w:rsidP="00C103B3">
      <w:pPr>
        <w:pStyle w:val="Standard"/>
        <w:jc w:val="both"/>
      </w:pPr>
      <w:r>
        <w:rPr>
          <w:color w:val="000000"/>
        </w:rPr>
        <w:t xml:space="preserve">    </w:t>
      </w:r>
      <w:r w:rsidR="00A91944" w:rsidRPr="00C103B3">
        <w:rPr>
          <w:color w:val="000000"/>
        </w:rPr>
        <w:t xml:space="preserve">  В соответствии с Регламентом и Инструкциями Оператор электронной площадки возвращает Заявку Заявителю в случае:</w:t>
      </w:r>
    </w:p>
    <w:p w14:paraId="35BAD9D2" w14:textId="77777777" w:rsidR="00A91944" w:rsidRPr="00C103B3" w:rsidRDefault="00A91944" w:rsidP="00C103B3">
      <w:pPr>
        <w:pStyle w:val="Standard"/>
        <w:ind w:firstLine="254"/>
        <w:jc w:val="both"/>
      </w:pPr>
      <w:r w:rsidRPr="00C103B3">
        <w:rPr>
          <w:color w:val="000000"/>
        </w:rPr>
        <w:t>- предоставления Заявки, подписанной ЭП лица, не уполномоченного действовать от имени Заявителя;</w:t>
      </w:r>
    </w:p>
    <w:p w14:paraId="5C432F25" w14:textId="77777777" w:rsidR="00A91944" w:rsidRPr="00C103B3" w:rsidRDefault="00A91944" w:rsidP="00C103B3">
      <w:pPr>
        <w:pStyle w:val="Standard"/>
        <w:ind w:firstLine="254"/>
        <w:jc w:val="both"/>
      </w:pPr>
      <w:r w:rsidRPr="00C103B3">
        <w:rPr>
          <w:color w:val="000000"/>
        </w:rPr>
        <w:t xml:space="preserve"> - подачи одним Заявителем двух и более Заявок при условии, что поданные ранее Заявки не отозваны;</w:t>
      </w:r>
    </w:p>
    <w:p w14:paraId="187480D3" w14:textId="6F700B31" w:rsidR="00A91944" w:rsidRPr="00C103B3" w:rsidRDefault="00A91944" w:rsidP="00C103B3">
      <w:pPr>
        <w:pStyle w:val="Standard"/>
        <w:ind w:firstLine="254"/>
        <w:jc w:val="both"/>
      </w:pPr>
      <w:r w:rsidRPr="00C103B3">
        <w:rPr>
          <w:color w:val="000000"/>
        </w:rPr>
        <w:t>- получени</w:t>
      </w:r>
      <w:r w:rsidR="00FB2FC7" w:rsidRPr="00C103B3">
        <w:rPr>
          <w:color w:val="000000"/>
        </w:rPr>
        <w:t xml:space="preserve">я Заявки после установленных в </w:t>
      </w:r>
      <w:r w:rsidRPr="00C103B3">
        <w:rPr>
          <w:color w:val="000000"/>
        </w:rPr>
        <w:t>Извещении дня и времени окончания срока приема Заявок. Одновременно с возвратом Заявки Оператор электронной площадки уведомляет Заявителя об основаниях ее возврата.</w:t>
      </w:r>
    </w:p>
    <w:p w14:paraId="487EE516" w14:textId="5E73E2E8" w:rsidR="00A91944" w:rsidRPr="00C103B3" w:rsidRDefault="00A91944" w:rsidP="00C103B3">
      <w:pPr>
        <w:pStyle w:val="Standard"/>
        <w:ind w:firstLine="254"/>
        <w:jc w:val="both"/>
      </w:pPr>
      <w:r w:rsidRPr="00C103B3">
        <w:rPr>
          <w:color w:val="000000"/>
        </w:rPr>
        <w:t>Возврат Заявок по иным основаниям не допускается.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При этом Оператор электронной площадки направляет Заявителю уведомление о поступлении Заявки в соответствии с Регламентом и Инструкциями.  Заявитель вправе отозвать Заявку в любое время до установленных даты и времени</w:t>
      </w:r>
      <w:r w:rsidR="00FB2FC7" w:rsidRPr="00C103B3">
        <w:rPr>
          <w:color w:val="000000"/>
        </w:rPr>
        <w:t xml:space="preserve"> окончания срока приема Заявок </w:t>
      </w:r>
      <w:r w:rsidRPr="00C103B3">
        <w:rPr>
          <w:color w:val="000000"/>
        </w:rPr>
        <w:t>в соответствии с Регламентом и Инструкциями.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средств в дату и время окончания срока приема Заявок.</w:t>
      </w:r>
    </w:p>
    <w:p w14:paraId="47274CF1" w14:textId="1ED4B7BF" w:rsidR="00A91944" w:rsidRPr="00C103B3" w:rsidRDefault="00A91944" w:rsidP="00C103B3">
      <w:pPr>
        <w:pStyle w:val="Standard"/>
        <w:ind w:firstLine="254"/>
        <w:jc w:val="both"/>
      </w:pPr>
      <w:r w:rsidRPr="00C103B3">
        <w:rPr>
          <w:color w:val="000000"/>
        </w:rPr>
        <w:t>Ответственность за достоверность указанной в Заявке информации и приложенных к ней документов несет Заявитель. После окончания срока приема Заявок</w:t>
      </w:r>
      <w:r w:rsidRPr="00C103B3">
        <w:rPr>
          <w:color w:val="00FFFF"/>
        </w:rPr>
        <w:t xml:space="preserve"> </w:t>
      </w:r>
      <w:r w:rsidRPr="00C103B3">
        <w:rPr>
          <w:color w:val="000000"/>
        </w:rPr>
        <w:t>Оператор электронной площадки направляет Заявки Организатору аукциона в соответствии с Регламентом и Инструкциями.</w:t>
      </w:r>
    </w:p>
    <w:p w14:paraId="49BF8C1F" w14:textId="77777777" w:rsidR="00A91944" w:rsidRPr="00C103B3" w:rsidRDefault="00A91944" w:rsidP="00C103B3">
      <w:pPr>
        <w:pStyle w:val="Standard"/>
        <w:jc w:val="both"/>
      </w:pPr>
    </w:p>
    <w:p w14:paraId="546F618B" w14:textId="77777777" w:rsidR="00A91944" w:rsidRPr="00C103B3" w:rsidRDefault="00A91944" w:rsidP="00C103B3">
      <w:pPr>
        <w:pStyle w:val="Standard"/>
        <w:jc w:val="center"/>
      </w:pPr>
      <w:r w:rsidRPr="00C103B3">
        <w:rPr>
          <w:b/>
          <w:bCs/>
          <w:color w:val="000000"/>
        </w:rPr>
        <w:t>Порядок внесения, блокирования и прекращения блокирования денежных средств в качестве задатка</w:t>
      </w:r>
    </w:p>
    <w:p w14:paraId="4FFDFAFF" w14:textId="3C4EE429" w:rsidR="00A91944" w:rsidRPr="00C103B3" w:rsidRDefault="00A91944" w:rsidP="00C103B3">
      <w:pPr>
        <w:pStyle w:val="Standard"/>
        <w:jc w:val="both"/>
      </w:pPr>
      <w:r w:rsidRPr="00C103B3">
        <w:rPr>
          <w:color w:val="000000"/>
        </w:rPr>
        <w:t>Для участия в аукционе устанавливается требование о внесении задатка.  В целях исполнения требований о внесении задатка для участия в аукционе Заявитель</w:t>
      </w:r>
      <w:r w:rsidR="00FB2FC7" w:rsidRPr="00C103B3">
        <w:rPr>
          <w:color w:val="000000"/>
        </w:rPr>
        <w:t xml:space="preserve"> с учетом требований  </w:t>
      </w:r>
      <w:r w:rsidR="00FB2FC7" w:rsidRPr="00C103B3">
        <w:rPr>
          <w:color w:val="000000"/>
        </w:rPr>
        <w:lastRenderedPageBreak/>
        <w:t xml:space="preserve">Извещения </w:t>
      </w:r>
      <w:r w:rsidRPr="00C103B3">
        <w:rPr>
          <w:color w:val="000000"/>
        </w:rPr>
        <w:t>обеспечивает наличие денежных средств на счёте Оператора электронной площадки в размере, не менее суммы задатка, указанного  Извещении. Перечисление денежных средств на счёт Оператора электронной площадки производится в соответств</w:t>
      </w:r>
      <w:r w:rsidR="00FB2FC7" w:rsidRPr="00C103B3">
        <w:rPr>
          <w:color w:val="000000"/>
        </w:rPr>
        <w:t>ии с Регламентом и Инструкциями</w:t>
      </w:r>
      <w:r w:rsidRPr="00C103B3">
        <w:rPr>
          <w:color w:val="000000"/>
        </w:rPr>
        <w:t>, по следующим реквизитам:</w:t>
      </w:r>
    </w:p>
    <w:p w14:paraId="5D92D8E2" w14:textId="77777777" w:rsidR="00A91944" w:rsidRPr="00C103B3" w:rsidRDefault="00A91944" w:rsidP="00C103B3">
      <w:pPr>
        <w:pStyle w:val="Standard"/>
        <w:jc w:val="both"/>
      </w:pPr>
      <w:r w:rsidRPr="00C103B3">
        <w:rPr>
          <w:b/>
          <w:bCs/>
          <w:color w:val="000000"/>
        </w:rPr>
        <w:t xml:space="preserve">Получатель платежа: </w:t>
      </w:r>
      <w:r w:rsidRPr="00C103B3">
        <w:rPr>
          <w:color w:val="000000"/>
        </w:rPr>
        <w:t>Общество с ограниченной ответственностью «РТС-тендер»</w:t>
      </w:r>
    </w:p>
    <w:p w14:paraId="6597448B" w14:textId="77777777" w:rsidR="00A91944" w:rsidRPr="00C103B3" w:rsidRDefault="00A91944" w:rsidP="00C103B3">
      <w:pPr>
        <w:pStyle w:val="Standard"/>
        <w:jc w:val="both"/>
      </w:pPr>
      <w:r w:rsidRPr="00C103B3">
        <w:rPr>
          <w:b/>
          <w:bCs/>
          <w:color w:val="000000"/>
        </w:rPr>
        <w:t xml:space="preserve">Банковские реквизиты: </w:t>
      </w:r>
      <w:r w:rsidRPr="00C103B3">
        <w:rPr>
          <w:color w:val="000000"/>
        </w:rPr>
        <w:t>Филиал «Корпоративный» ПАО «Совкомбанк»</w:t>
      </w:r>
    </w:p>
    <w:p w14:paraId="772D7EA8" w14:textId="77777777" w:rsidR="00A91944" w:rsidRPr="00C103B3" w:rsidRDefault="00A91944" w:rsidP="00C103B3">
      <w:pPr>
        <w:pStyle w:val="Standard"/>
        <w:jc w:val="both"/>
      </w:pPr>
      <w:r w:rsidRPr="00C103B3">
        <w:rPr>
          <w:color w:val="000000"/>
        </w:rPr>
        <w:t>БИК 044525360</w:t>
      </w:r>
    </w:p>
    <w:p w14:paraId="2760DE08" w14:textId="77777777" w:rsidR="00A91944" w:rsidRPr="00C103B3" w:rsidRDefault="00A91944" w:rsidP="00C103B3">
      <w:pPr>
        <w:pStyle w:val="Standard"/>
        <w:jc w:val="both"/>
      </w:pPr>
      <w:r w:rsidRPr="00C103B3">
        <w:rPr>
          <w:color w:val="000000"/>
        </w:rPr>
        <w:t>Расчётный счёт: 40702810512030016362</w:t>
      </w:r>
    </w:p>
    <w:p w14:paraId="4A329B11" w14:textId="77777777" w:rsidR="00A91944" w:rsidRPr="00C103B3" w:rsidRDefault="00A91944" w:rsidP="00C103B3">
      <w:pPr>
        <w:pStyle w:val="Standard"/>
        <w:jc w:val="both"/>
      </w:pPr>
      <w:r w:rsidRPr="00C103B3">
        <w:rPr>
          <w:color w:val="000000"/>
        </w:rPr>
        <w:t>Корр. счёт 30101810445250000360</w:t>
      </w:r>
    </w:p>
    <w:p w14:paraId="1273C3EE" w14:textId="77777777" w:rsidR="00A91944" w:rsidRPr="00C103B3" w:rsidRDefault="00A91944" w:rsidP="00C103B3">
      <w:pPr>
        <w:pStyle w:val="Standard"/>
        <w:jc w:val="both"/>
      </w:pPr>
      <w:r w:rsidRPr="00C103B3">
        <w:rPr>
          <w:color w:val="000000"/>
        </w:rPr>
        <w:t>ИНН 7710357167 КПП 773001001</w:t>
      </w:r>
    </w:p>
    <w:p w14:paraId="7E303263" w14:textId="0F9DD2E7" w:rsidR="00A91944" w:rsidRPr="00C103B3" w:rsidRDefault="00A91944" w:rsidP="00C103B3">
      <w:pPr>
        <w:pStyle w:val="Standard"/>
        <w:jc w:val="both"/>
        <w:rPr>
          <w:color w:val="000000"/>
        </w:rPr>
      </w:pPr>
      <w:r w:rsidRPr="00C103B3">
        <w:rPr>
          <w:b/>
          <w:bCs/>
          <w:color w:val="000000"/>
        </w:rPr>
        <w:t>Назначение платежа:</w:t>
      </w:r>
      <w:r w:rsidR="00C53065" w:rsidRPr="00C103B3">
        <w:rPr>
          <w:color w:val="000000"/>
        </w:rPr>
        <w:t xml:space="preserve"> «Внесение задатка дата___ аукциона лот</w:t>
      </w:r>
      <w:r w:rsidRPr="00C103B3">
        <w:rPr>
          <w:color w:val="000000"/>
        </w:rPr>
        <w:t xml:space="preserve"> №, без НДС».</w:t>
      </w:r>
    </w:p>
    <w:p w14:paraId="0BC9EA8C" w14:textId="77777777" w:rsidR="00202DA0" w:rsidRPr="00C103B3" w:rsidRDefault="00202DA0" w:rsidP="00C103B3">
      <w:pPr>
        <w:pStyle w:val="Standard"/>
        <w:jc w:val="both"/>
      </w:pPr>
    </w:p>
    <w:p w14:paraId="1A09F142" w14:textId="1255E96A" w:rsidR="00A91944" w:rsidRPr="00C103B3" w:rsidRDefault="00A91944" w:rsidP="00C103B3">
      <w:pPr>
        <w:pStyle w:val="Standard"/>
        <w:jc w:val="both"/>
      </w:pPr>
      <w:r w:rsidRPr="00C103B3">
        <w:rPr>
          <w:color w:val="000000"/>
        </w:rPr>
        <w:t xml:space="preserve">   Операции по перечислению денежных средств на аналитическом счете Оператора электронной площадки в соответс</w:t>
      </w:r>
      <w:r w:rsidR="00FB2FC7" w:rsidRPr="00C103B3">
        <w:rPr>
          <w:color w:val="000000"/>
        </w:rPr>
        <w:t xml:space="preserve">твии Регламентом и Инструкциям </w:t>
      </w:r>
      <w:r w:rsidRPr="00C103B3">
        <w:rPr>
          <w:color w:val="000000"/>
        </w:rPr>
        <w:t>учитываются на аналитическом счете Заявителя, открытом Оператором электронной площадки. Денежные средства в разм</w:t>
      </w:r>
      <w:r w:rsidR="00FB2FC7" w:rsidRPr="00C103B3">
        <w:rPr>
          <w:color w:val="000000"/>
        </w:rPr>
        <w:t>ере, равном задатку, указанному</w:t>
      </w:r>
      <w:r w:rsidRPr="00C103B3">
        <w:rPr>
          <w:color w:val="000000"/>
        </w:rPr>
        <w:t xml:space="preserve"> Извещении, блокируются Оператором электронной площадки на аналитическом счете Заявителя в соответствии с Регламентом и Инструкциями. Основанием для блокирования денежных средств является Заявка, направленная Оператору электронной площадки. Заблокированные на аналитическом счете Заявителя денежные средства являются задатком.  </w:t>
      </w:r>
    </w:p>
    <w:p w14:paraId="0A793D08" w14:textId="5DE3736E" w:rsidR="00A91944" w:rsidRPr="00C103B3" w:rsidRDefault="00A91944" w:rsidP="00C103B3">
      <w:pPr>
        <w:pStyle w:val="Standard"/>
        <w:jc w:val="both"/>
      </w:pPr>
      <w:r w:rsidRPr="00C103B3">
        <w:rPr>
          <w:b/>
          <w:color w:val="000000"/>
        </w:rPr>
        <w:t xml:space="preserve">    Данное информационное сообщение является публичной офертой для заключения догово</w:t>
      </w:r>
      <w:r w:rsidR="00FB2FC7" w:rsidRPr="00C103B3">
        <w:rPr>
          <w:b/>
          <w:color w:val="000000"/>
        </w:rPr>
        <w:t xml:space="preserve">ра о задатке в соответствии со </w:t>
      </w:r>
      <w:r w:rsidRPr="00C103B3">
        <w:rPr>
          <w:b/>
          <w:color w:val="000000"/>
        </w:rPr>
        <w:t>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14:paraId="6468545F" w14:textId="19CFF69E" w:rsidR="00A91944" w:rsidRPr="00C103B3" w:rsidRDefault="00A91944" w:rsidP="000F6360">
      <w:pPr>
        <w:pStyle w:val="Standard"/>
        <w:ind w:firstLine="284"/>
        <w:jc w:val="both"/>
      </w:pPr>
      <w:r w:rsidRPr="00C103B3">
        <w:t>Задаток, перечисленный победителем аукциона, засчитывается в оплату имущества.</w:t>
      </w:r>
      <w:r w:rsidR="002D68AC">
        <w:rPr>
          <w:color w:val="000000"/>
          <w:lang w:eastAsia="en-US"/>
        </w:rPr>
        <w:t xml:space="preserve"> </w:t>
      </w:r>
    </w:p>
    <w:p w14:paraId="04259DB6" w14:textId="77777777" w:rsidR="00A91944" w:rsidRPr="00C103B3" w:rsidRDefault="00A91944" w:rsidP="00C103B3">
      <w:pPr>
        <w:pStyle w:val="Standard"/>
        <w:ind w:firstLine="284"/>
        <w:jc w:val="both"/>
      </w:pPr>
      <w:r w:rsidRPr="00C103B3">
        <w:rPr>
          <w:lang w:eastAsia="en-US"/>
        </w:rPr>
        <w:t>При уклонении или отказе победителя аукциона от заключения в установленный срок договора  результаты аукциона  аннулируются, победитель утрачивает право на заключение указанного договора, задаток ему не возвращается.</w:t>
      </w:r>
    </w:p>
    <w:p w14:paraId="32200A3D" w14:textId="77777777" w:rsidR="00A91944" w:rsidRPr="00C103B3" w:rsidRDefault="00A91944" w:rsidP="00C103B3">
      <w:pPr>
        <w:pStyle w:val="Standard"/>
        <w:ind w:firstLine="360"/>
        <w:jc w:val="both"/>
      </w:pPr>
      <w:r w:rsidRPr="00C103B3">
        <w:t>Лицам, перечислившим задаток для участия в аукционе, денежные средства возвращаются в следующем порядке:</w:t>
      </w:r>
    </w:p>
    <w:p w14:paraId="123585B4" w14:textId="5A700FE4" w:rsidR="00A91944" w:rsidRPr="00C103B3" w:rsidRDefault="002E2164" w:rsidP="00C103B3">
      <w:pPr>
        <w:pStyle w:val="Standard"/>
        <w:ind w:firstLine="360"/>
        <w:jc w:val="both"/>
      </w:pPr>
      <w:r>
        <w:t xml:space="preserve">а) в течение 3 рабочих дней со дня подписания протокола о результатах аукциона электронная площадка возвращает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победителем аукциона. </w:t>
      </w:r>
    </w:p>
    <w:p w14:paraId="2A56FF11" w14:textId="35F2B8E2" w:rsidR="00A91944" w:rsidRPr="007643A2" w:rsidRDefault="00A91944" w:rsidP="00C103B3">
      <w:pPr>
        <w:pStyle w:val="Standard"/>
        <w:ind w:firstLine="360"/>
        <w:jc w:val="both"/>
      </w:pPr>
      <w:r w:rsidRPr="007643A2">
        <w:t>б) претендентам, не допущенным к участию в аукци</w:t>
      </w:r>
      <w:r w:rsidR="000F6360">
        <w:t>оне, - в течение   3 рабочих</w:t>
      </w:r>
      <w:r w:rsidRPr="007643A2">
        <w:t xml:space="preserve"> дней со дня подписания протокола о признании претендентов участниками аукциона.</w:t>
      </w:r>
    </w:p>
    <w:p w14:paraId="6683FD40" w14:textId="6E5B13AF" w:rsidR="00A91944" w:rsidRPr="007643A2" w:rsidRDefault="00A91944" w:rsidP="00C103B3">
      <w:pPr>
        <w:pStyle w:val="Standard"/>
        <w:ind w:firstLine="360"/>
        <w:jc w:val="both"/>
      </w:pPr>
      <w:r w:rsidRPr="007643A2">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3 </w:t>
      </w:r>
      <w:r w:rsidR="00A65FFC">
        <w:t xml:space="preserve">рабочих </w:t>
      </w:r>
      <w:r w:rsidRPr="007643A2">
        <w:t>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097646D" w14:textId="7B669171" w:rsidR="00A91944" w:rsidRDefault="00A91944" w:rsidP="00B822CC">
      <w:pPr>
        <w:pStyle w:val="Standard"/>
        <w:jc w:val="both"/>
        <w:rPr>
          <w:color w:val="000000"/>
        </w:rPr>
      </w:pPr>
      <w:r w:rsidRPr="00C103B3">
        <w:rPr>
          <w:color w:val="000000"/>
        </w:rPr>
        <w:t xml:space="preserve"> </w:t>
      </w:r>
      <w:r w:rsidR="002D68AC">
        <w:rPr>
          <w:color w:val="000000"/>
        </w:rPr>
        <w:t xml:space="preserve">  </w:t>
      </w:r>
      <w:r w:rsidRPr="00C103B3">
        <w:rPr>
          <w:color w:val="000000"/>
        </w:rPr>
        <w:t xml:space="preserve"> Информация по внесению, блокированию и прекращению блокирования денежных средств в качестве задатка указана также в Инструкции электронной площадки.</w:t>
      </w:r>
    </w:p>
    <w:p w14:paraId="3BAB7F15" w14:textId="1943B7B5" w:rsidR="000F6360" w:rsidRPr="0016762F" w:rsidRDefault="000D5257" w:rsidP="00B822CC">
      <w:pPr>
        <w:pStyle w:val="Standard"/>
        <w:jc w:val="both"/>
      </w:pPr>
      <w:r w:rsidRPr="0016762F">
        <w:t xml:space="preserve">  </w:t>
      </w:r>
      <w:r w:rsidR="00703327" w:rsidRPr="0016762F">
        <w:t xml:space="preserve"> </w:t>
      </w:r>
      <w:r w:rsidRPr="0016762F">
        <w:t xml:space="preserve"> </w:t>
      </w:r>
      <w:r w:rsidR="00B822CC" w:rsidRPr="0016762F">
        <w:t xml:space="preserve">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w:t>
      </w:r>
      <w:r w:rsidR="00B822CC" w:rsidRPr="0016762F">
        <w:lastRenderedPageBreak/>
        <w:t>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14:paraId="2D462FC8" w14:textId="57BDD957" w:rsidR="007B254E" w:rsidRPr="00C103B3" w:rsidRDefault="00A91944" w:rsidP="00C103B3">
      <w:pPr>
        <w:pStyle w:val="Standard"/>
        <w:jc w:val="both"/>
        <w:rPr>
          <w:color w:val="000000"/>
        </w:rPr>
      </w:pPr>
      <w:r w:rsidRPr="0016762F">
        <w:t xml:space="preserve"> </w:t>
      </w:r>
      <w:r w:rsidR="002D68AC" w:rsidRPr="0016762F">
        <w:t xml:space="preserve">   </w:t>
      </w:r>
      <w:r w:rsidRPr="0016762F">
        <w:t xml:space="preserve">Задаток, внесенный лицом, признанным победителем аукциона (далее </w:t>
      </w:r>
      <w:r w:rsidRPr="00C103B3">
        <w:rPr>
          <w:color w:val="000000"/>
        </w:rPr>
        <w:t xml:space="preserve">– Победитель), а также задаток внесенный иным лицом, с которым договор аренды земельного участка заключается в </w:t>
      </w:r>
      <w:r w:rsidR="00EE46C8">
        <w:rPr>
          <w:color w:val="000000"/>
        </w:rPr>
        <w:t xml:space="preserve">соответствии с пунктами 13, 14, 20 или 25 </w:t>
      </w:r>
      <w:r w:rsidRPr="00C103B3">
        <w:rPr>
          <w:color w:val="000000"/>
        </w:rPr>
        <w:t xml:space="preserve">статьи 39.12 Земельного кодекса Российской Федерации, засчитываются в счет арендной платы за Земельный участок. </w:t>
      </w:r>
      <w:r w:rsidR="00EE46C8">
        <w:rPr>
          <w:color w:val="000000"/>
        </w:rPr>
        <w:t>Задатки, внесенные этими лицами,</w:t>
      </w:r>
      <w:r w:rsidR="00E902D2">
        <w:rPr>
          <w:color w:val="000000"/>
        </w:rPr>
        <w:t xml:space="preserve"> не заключившими в установленном</w:t>
      </w:r>
      <w:r w:rsidR="00EE46C8">
        <w:rPr>
          <w:color w:val="000000"/>
        </w:rPr>
        <w:t xml:space="preserve"> в ст.39.12 Земельного кодекса порядке  договора аренды земельного участка вследствие у</w:t>
      </w:r>
      <w:r w:rsidR="00E902D2">
        <w:rPr>
          <w:color w:val="000000"/>
        </w:rPr>
        <w:t>клонения от заключения указанного договора</w:t>
      </w:r>
      <w:r w:rsidR="00EE46C8">
        <w:rPr>
          <w:color w:val="000000"/>
        </w:rPr>
        <w:t xml:space="preserve">, не возвращаются.  </w:t>
      </w:r>
      <w:r w:rsidRPr="00C103B3">
        <w:rPr>
          <w:color w:val="000000"/>
        </w:rPr>
        <w:t>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w:t>
      </w:r>
    </w:p>
    <w:p w14:paraId="5E30F5D5" w14:textId="17AB7602" w:rsidR="007B254E" w:rsidRPr="00C103B3" w:rsidRDefault="007B254E" w:rsidP="00C103B3">
      <w:pPr>
        <w:pStyle w:val="Standard"/>
      </w:pPr>
    </w:p>
    <w:p w14:paraId="164B58D9" w14:textId="77777777" w:rsidR="00A91944" w:rsidRPr="00C103B3" w:rsidRDefault="00A91944" w:rsidP="00C103B3">
      <w:pPr>
        <w:pStyle w:val="Standard"/>
        <w:jc w:val="center"/>
        <w:rPr>
          <w:b/>
          <w:bCs/>
        </w:rPr>
      </w:pPr>
      <w:r w:rsidRPr="00C103B3">
        <w:rPr>
          <w:b/>
          <w:bCs/>
          <w:color w:val="000000"/>
        </w:rPr>
        <w:t>Порядок рассмотрения заявок</w:t>
      </w:r>
    </w:p>
    <w:p w14:paraId="639C321B" w14:textId="77777777" w:rsidR="00A91944" w:rsidRPr="00C103B3" w:rsidRDefault="00A91944" w:rsidP="00C103B3">
      <w:pPr>
        <w:pStyle w:val="Standard"/>
        <w:jc w:val="center"/>
        <w:rPr>
          <w:b/>
          <w:bCs/>
        </w:rPr>
      </w:pPr>
    </w:p>
    <w:p w14:paraId="7A3B1544" w14:textId="0B7D5EC7" w:rsidR="00A91944" w:rsidRPr="00C103B3" w:rsidRDefault="002D68AC" w:rsidP="00C103B3">
      <w:pPr>
        <w:pStyle w:val="Standard"/>
        <w:jc w:val="both"/>
      </w:pPr>
      <w:r>
        <w:rPr>
          <w:color w:val="000000"/>
        </w:rPr>
        <w:t xml:space="preserve">          </w:t>
      </w:r>
      <w:r w:rsidR="00A91944" w:rsidRPr="00C103B3">
        <w:rPr>
          <w:color w:val="000000"/>
        </w:rPr>
        <w:t>Аукционная комиссия</w:t>
      </w:r>
      <w:r w:rsidR="0031277D">
        <w:rPr>
          <w:color w:val="000000"/>
        </w:rPr>
        <w:t xml:space="preserve"> 02</w:t>
      </w:r>
      <w:r w:rsidR="00FC6B13">
        <w:rPr>
          <w:color w:val="000000"/>
        </w:rPr>
        <w:t>.09</w:t>
      </w:r>
      <w:r w:rsidR="00ED0919">
        <w:rPr>
          <w:color w:val="000000"/>
        </w:rPr>
        <w:t>.</w:t>
      </w:r>
      <w:r w:rsidR="00DF5B0E">
        <w:t>2026</w:t>
      </w:r>
      <w:r w:rsidR="00A91944" w:rsidRPr="00C103B3">
        <w:t xml:space="preserve"> года </w:t>
      </w:r>
      <w:r w:rsidR="00A91944" w:rsidRPr="00C103B3">
        <w:rPr>
          <w:color w:val="00FFFF"/>
        </w:rPr>
        <w:t xml:space="preserve">- </w:t>
      </w:r>
      <w:r w:rsidR="00A91944" w:rsidRPr="00C103B3">
        <w:rPr>
          <w:color w:val="000000"/>
        </w:rPr>
        <w:t>рассматривает Заявки и прилагаемые к ней документы на предмет соответствия требованиям, установленным Извещением, ст.39.12 и ст.39.13 Земельного кодекса РФ; - принимает решение о допуске к участию в аукционе и признании Заявителей Участниками или об отказе в допуске Заявителей к участию в аукционе, которое оформляется Протоколом рассмотрения заявок на участие в аукционе, подписываемым всеми присутствующими членами Аукционной комиссией.</w:t>
      </w:r>
    </w:p>
    <w:p w14:paraId="47ABBB47" w14:textId="4E98AD84"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Заявитель не допускается к участию в аукционе в следующих случаях:</w:t>
      </w:r>
    </w:p>
    <w:p w14:paraId="223C6A16" w14:textId="52458E6C" w:rsidR="00A91944" w:rsidRPr="00C103B3" w:rsidRDefault="00A91944" w:rsidP="00C103B3">
      <w:pPr>
        <w:pStyle w:val="Standard"/>
        <w:jc w:val="both"/>
      </w:pPr>
      <w:r w:rsidRPr="00C103B3">
        <w:rPr>
          <w:color w:val="000000"/>
        </w:rPr>
        <w:t>- непредставление необходимых для участия в аукционе документов или представление недостоверных сведений;</w:t>
      </w:r>
    </w:p>
    <w:p w14:paraId="02BE98ED" w14:textId="712DFC74" w:rsidR="00A91944" w:rsidRPr="00C103B3" w:rsidRDefault="00A91944" w:rsidP="00C103B3">
      <w:pPr>
        <w:pStyle w:val="Standard"/>
        <w:jc w:val="both"/>
      </w:pPr>
      <w:r w:rsidRPr="00C103B3">
        <w:rPr>
          <w:color w:val="000000"/>
        </w:rPr>
        <w:t xml:space="preserve">- </w:t>
      </w:r>
      <w:r w:rsidR="00FB2FC7" w:rsidRPr="00C103B3">
        <w:rPr>
          <w:color w:val="000000"/>
        </w:rPr>
        <w:t>не поступление</w:t>
      </w:r>
      <w:r w:rsidRPr="00C103B3">
        <w:rPr>
          <w:color w:val="000000"/>
        </w:rPr>
        <w:t xml:space="preserve"> задатка на дату рассмотрения Заявок на участие в аукционе;</w:t>
      </w:r>
    </w:p>
    <w:p w14:paraId="64FD61C9" w14:textId="77777777" w:rsidR="00A91944" w:rsidRPr="00C103B3" w:rsidRDefault="00A91944" w:rsidP="00C103B3">
      <w:pPr>
        <w:pStyle w:val="Standard"/>
        <w:jc w:val="both"/>
      </w:pPr>
      <w:r w:rsidRPr="00C103B3">
        <w:rPr>
          <w:color w:val="000000"/>
        </w:rPr>
        <w:t>- подача Заявки лицом,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w:t>
      </w:r>
    </w:p>
    <w:p w14:paraId="679D43DF" w14:textId="77777777" w:rsidR="00A91944" w:rsidRPr="00C103B3" w:rsidRDefault="00A91944" w:rsidP="00C103B3">
      <w:pPr>
        <w:pStyle w:val="Standard"/>
        <w:jc w:val="both"/>
      </w:pPr>
      <w:r w:rsidRPr="00C103B3">
        <w:rPr>
          <w:color w:val="000000"/>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741A96A" w14:textId="370F1829" w:rsidR="00A91944"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По результатам рассмотрения Аукционной комиссией Заявок Оператор электронной площадки в соответствии с Регламентом и Инструкциями: - направляет Заявителям, допущенным к участию в аукционе и признанным Участниками и Заявителям, не допущенным к участию в аукционе, уведомления о принятых в их отношении решениях, не по</w:t>
      </w:r>
      <w:r w:rsidR="00FB2FC7" w:rsidRPr="00C103B3">
        <w:rPr>
          <w:color w:val="000000"/>
        </w:rPr>
        <w:t>зднее дня, следующего</w:t>
      </w:r>
      <w:r w:rsidRPr="00C103B3">
        <w:rPr>
          <w:color w:val="000000"/>
        </w:rPr>
        <w:t xml:space="preserve"> после </w:t>
      </w:r>
      <w:r w:rsidR="00A65FFC">
        <w:rPr>
          <w:color w:val="000000"/>
        </w:rPr>
        <w:t xml:space="preserve">дня </w:t>
      </w:r>
      <w:r w:rsidRPr="00C103B3">
        <w:rPr>
          <w:color w:val="000000"/>
        </w:rPr>
        <w:t>подписания Протокол</w:t>
      </w:r>
      <w:r w:rsidR="009675AB">
        <w:rPr>
          <w:color w:val="000000"/>
        </w:rPr>
        <w:t>а</w:t>
      </w:r>
      <w:r w:rsidRPr="00C103B3">
        <w:rPr>
          <w:color w:val="000000"/>
        </w:rPr>
        <w:t xml:space="preserve"> рассмотрения заявок на участие в аук</w:t>
      </w:r>
      <w:r w:rsidR="009675AB">
        <w:rPr>
          <w:color w:val="000000"/>
        </w:rPr>
        <w:t>ционе.</w:t>
      </w:r>
    </w:p>
    <w:p w14:paraId="302F62DF" w14:textId="3E032E15" w:rsidR="009675AB" w:rsidRDefault="009675AB" w:rsidP="009675AB">
      <w:pPr>
        <w:pStyle w:val="Standard"/>
        <w:jc w:val="both"/>
      </w:pPr>
      <w: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w:t>
      </w:r>
      <w:r w:rsidR="009E11AB">
        <w:t>ного дня со дня их рассмотрения и размещается на официальном сайте не позднее чем на следующий день после подписания протокола</w:t>
      </w:r>
      <w:r>
        <w:t>. (</w:t>
      </w:r>
      <w:hyperlink r:id="rId8" w:history="1">
        <w:r w:rsidR="005A6CE2" w:rsidRPr="00B16623">
          <w:rPr>
            <w:rStyle w:val="af"/>
          </w:rPr>
          <w:t>https://torgi.gov.ru/new/</w:t>
        </w:r>
      </w:hyperlink>
      <w:r>
        <w:t>).</w:t>
      </w:r>
    </w:p>
    <w:p w14:paraId="6A1C460B" w14:textId="77777777" w:rsidR="005A6CE2" w:rsidRDefault="005A6CE2" w:rsidP="009675AB">
      <w:pPr>
        <w:pStyle w:val="Standard"/>
        <w:jc w:val="both"/>
      </w:pPr>
    </w:p>
    <w:p w14:paraId="4D0D1475" w14:textId="77777777" w:rsidR="00A91944" w:rsidRPr="00C103B3" w:rsidRDefault="00A91944" w:rsidP="00C103B3">
      <w:pPr>
        <w:pStyle w:val="Standard"/>
        <w:jc w:val="center"/>
      </w:pPr>
      <w:r w:rsidRPr="00C103B3">
        <w:rPr>
          <w:b/>
          <w:bCs/>
          <w:color w:val="000000"/>
        </w:rPr>
        <w:t>Порядок проведения аукциона</w:t>
      </w:r>
    </w:p>
    <w:p w14:paraId="09D6BB40" w14:textId="77777777" w:rsidR="00A91944" w:rsidRPr="00C103B3" w:rsidRDefault="00A91944" w:rsidP="00C103B3">
      <w:pPr>
        <w:pStyle w:val="Standard"/>
        <w:tabs>
          <w:tab w:val="left" w:pos="142"/>
        </w:tabs>
        <w:jc w:val="both"/>
        <w:rPr>
          <w:i/>
          <w:color w:val="000000"/>
        </w:rPr>
      </w:pPr>
      <w:r w:rsidRPr="00C103B3">
        <w:rPr>
          <w:color w:val="000000"/>
          <w:u w:val="single"/>
        </w:rPr>
        <w:t>Место проведения аукциона</w:t>
      </w:r>
      <w:r w:rsidRPr="00C103B3">
        <w:rPr>
          <w:color w:val="000000"/>
        </w:rPr>
        <w:t>: электронная площадка www.rts-tender.ru.</w:t>
      </w:r>
    </w:p>
    <w:p w14:paraId="0DDA4B90" w14:textId="7DFA7423" w:rsidR="00A91944" w:rsidRPr="00C103B3" w:rsidRDefault="00A91944" w:rsidP="00C103B3">
      <w:pPr>
        <w:pStyle w:val="Standard"/>
        <w:tabs>
          <w:tab w:val="left" w:pos="142"/>
        </w:tabs>
        <w:jc w:val="both"/>
        <w:rPr>
          <w:i/>
          <w:color w:val="000000"/>
        </w:rPr>
      </w:pPr>
      <w:r w:rsidRPr="00C103B3">
        <w:rPr>
          <w:color w:val="000000"/>
          <w:u w:val="single"/>
        </w:rPr>
        <w:t>Дата и время начала проведения аукциона</w:t>
      </w:r>
      <w:r w:rsidRPr="00C103B3">
        <w:rPr>
          <w:color w:val="000000"/>
        </w:rPr>
        <w:t xml:space="preserve">: </w:t>
      </w:r>
      <w:r w:rsidR="0031277D">
        <w:t>03</w:t>
      </w:r>
      <w:r w:rsidR="00FC6B13">
        <w:t>.09</w:t>
      </w:r>
      <w:r w:rsidR="00DF5B0E">
        <w:t>.2026</w:t>
      </w:r>
      <w:r w:rsidRPr="006C168B">
        <w:t xml:space="preserve"> в 09 час. 00 мин.</w:t>
      </w:r>
    </w:p>
    <w:p w14:paraId="2A081B84" w14:textId="77777777" w:rsidR="00CB0E1D"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 xml:space="preserve">Проведение аукциона в соответствии с Регламентом и Инструкциями обеспечивается Оператором электронной площадки. В аукционе могут участвовать только Заявители, </w:t>
      </w:r>
    </w:p>
    <w:p w14:paraId="0A918777" w14:textId="14146F72" w:rsidR="00A91944" w:rsidRPr="00C103B3" w:rsidRDefault="00A91944" w:rsidP="00C103B3">
      <w:pPr>
        <w:pStyle w:val="Standard"/>
        <w:jc w:val="both"/>
      </w:pPr>
      <w:r w:rsidRPr="00C103B3">
        <w:rPr>
          <w:color w:val="000000"/>
        </w:rPr>
        <w:lastRenderedPageBreak/>
        <w:t>допущенные к участию в аукционе и признанные Участниками. Оператор электронной площадки обеспечивает Участникам возможность принять участие в аукционе.</w:t>
      </w:r>
    </w:p>
    <w:p w14:paraId="0C06A3E5" w14:textId="2947D49F"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Информация по участию в аукционе указана </w:t>
      </w:r>
      <w:r w:rsidR="00E902D2">
        <w:rPr>
          <w:color w:val="000000"/>
        </w:rPr>
        <w:t xml:space="preserve">в </w:t>
      </w:r>
      <w:r w:rsidRPr="00C103B3">
        <w:rPr>
          <w:color w:val="000000"/>
        </w:rPr>
        <w:t>Инструкции.</w:t>
      </w:r>
    </w:p>
    <w:p w14:paraId="75CA3C7D" w14:textId="77777777" w:rsidR="00A91944" w:rsidRPr="00C103B3" w:rsidRDefault="00A91944" w:rsidP="00C103B3">
      <w:pPr>
        <w:pStyle w:val="Standard"/>
        <w:jc w:val="both"/>
      </w:pPr>
      <w:r w:rsidRPr="00C103B3">
        <w:rPr>
          <w:color w:val="000000"/>
        </w:rPr>
        <w:t>ВНИМАНИЕ! Для корректности участия в процедуре торгов, необходимо осуществить вход на электронную площадку по электронной подписи! Процедура аукциона проводится в день и время, указанные в Извещении о проведении аукциона. Время проведения аукциона не должно совпадать со временем проведения профилактических работ на электронной площадке.</w:t>
      </w:r>
    </w:p>
    <w:p w14:paraId="20A3EC81" w14:textId="77777777" w:rsidR="005A6CE2"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Аукцион проводится путем повышения Начальной цены Предмета аукциона на «шаг аукциона». Если в течение 10 (десяти) минут со времени начала проведения процедуры аукциона не поступило ни одного предложения о цене Предмета аукциона, которое предусматривало бы более высок</w:t>
      </w:r>
      <w:r w:rsidR="00FB2FC7" w:rsidRPr="00C103B3">
        <w:rPr>
          <w:color w:val="000000"/>
        </w:rPr>
        <w:t xml:space="preserve">ую цену </w:t>
      </w:r>
      <w:r w:rsidRPr="00C103B3">
        <w:rPr>
          <w:color w:val="000000"/>
        </w:rPr>
        <w:t xml:space="preserve">Предмета аукциона, аукцион завершается с помощью программных и технических средств электронной площадки.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  Аукцион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           </w:t>
      </w:r>
    </w:p>
    <w:p w14:paraId="6A7F7F5E" w14:textId="37EC7194" w:rsidR="00A91944" w:rsidRDefault="005A6CE2" w:rsidP="00C103B3">
      <w:pPr>
        <w:pStyle w:val="Standard"/>
        <w:jc w:val="both"/>
        <w:rPr>
          <w:color w:val="000000"/>
        </w:rPr>
      </w:pPr>
      <w:r>
        <w:rPr>
          <w:color w:val="000000"/>
        </w:rPr>
        <w:t xml:space="preserve">       </w:t>
      </w:r>
      <w:r w:rsidR="00A91944" w:rsidRPr="00C103B3">
        <w:rPr>
          <w:color w:val="000000"/>
        </w:rPr>
        <w:t>Победителем признается Участник, предложивший наибольшую цену Предмета аукциона. 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 Один экземпляр Протокола о результатах аукциона передается Победителю аукциона. Оператор электронной площадки приостанавливает проведение аукциона в случае технологического сбоя, зафиксированного программными и техническими средствами электронной площадки.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 Организатор аукциона размещает Протокол о результатах аукциона на электронной площадке в течение одного рабочего дня со дня его подписания.</w:t>
      </w:r>
      <w:r>
        <w:rPr>
          <w:color w:val="000000"/>
        </w:rPr>
        <w:t xml:space="preserve"> После размещения на электронной площадке Протокола о результатах аукциона он автоматически направляется оператором электронной площадки для размещения на официальном сайте  </w:t>
      </w:r>
      <w:r w:rsidRPr="005A6CE2">
        <w:rPr>
          <w:color w:val="000000"/>
        </w:rPr>
        <w:t>(</w:t>
      </w:r>
      <w:hyperlink r:id="rId9" w:history="1">
        <w:r w:rsidR="00681751" w:rsidRPr="00B16623">
          <w:rPr>
            <w:rStyle w:val="af"/>
          </w:rPr>
          <w:t>https://torgi.gov.ru/new/</w:t>
        </w:r>
      </w:hyperlink>
      <w:r w:rsidRPr="005A6CE2">
        <w:rPr>
          <w:color w:val="000000"/>
        </w:rPr>
        <w:t>)</w:t>
      </w:r>
      <w:r>
        <w:rPr>
          <w:color w:val="000000"/>
        </w:rPr>
        <w:t>.</w:t>
      </w:r>
    </w:p>
    <w:p w14:paraId="3AE300BF" w14:textId="449E729C" w:rsidR="00681751" w:rsidRPr="00C103B3" w:rsidRDefault="00681751" w:rsidP="00C103B3">
      <w:pPr>
        <w:pStyle w:val="Standard"/>
        <w:jc w:val="both"/>
      </w:pPr>
      <w:r>
        <w:rPr>
          <w:color w:val="000000"/>
        </w:rPr>
        <w:t xml:space="preserve">      Протокол о результатах аукциона является основанием для заключения с победителем договора аренды земельного участка</w:t>
      </w:r>
      <w:r w:rsidR="005C29D6">
        <w:rPr>
          <w:color w:val="000000"/>
        </w:rPr>
        <w:t>.</w:t>
      </w:r>
    </w:p>
    <w:p w14:paraId="38463202" w14:textId="77777777" w:rsidR="00A91944" w:rsidRPr="00C103B3" w:rsidRDefault="00A91944" w:rsidP="00C103B3">
      <w:pPr>
        <w:pStyle w:val="Standard"/>
        <w:jc w:val="both"/>
      </w:pPr>
      <w:r w:rsidRPr="00C103B3">
        <w:rPr>
          <w:color w:val="000000"/>
        </w:rPr>
        <w:t xml:space="preserve">      Аукцион признается несостоявшимся в случаях, если:</w:t>
      </w:r>
    </w:p>
    <w:p w14:paraId="77F9500A" w14:textId="77777777" w:rsidR="00A91944" w:rsidRPr="00C103B3" w:rsidRDefault="00A91944" w:rsidP="00C103B3">
      <w:pPr>
        <w:pStyle w:val="Standard"/>
        <w:jc w:val="both"/>
      </w:pPr>
      <w:r w:rsidRPr="00C103B3">
        <w:rPr>
          <w:color w:val="000000"/>
        </w:rPr>
        <w:t xml:space="preserve"> - по окончании срока подачи Заявок была подана только одна Заявка;</w:t>
      </w:r>
    </w:p>
    <w:p w14:paraId="32807D41" w14:textId="77777777" w:rsidR="00A91944" w:rsidRPr="00C103B3" w:rsidRDefault="00A91944" w:rsidP="00C103B3">
      <w:pPr>
        <w:pStyle w:val="Standard"/>
        <w:jc w:val="both"/>
      </w:pPr>
      <w:r w:rsidRPr="00C103B3">
        <w:rPr>
          <w:color w:val="000000"/>
        </w:rPr>
        <w:t xml:space="preserve"> - по окончании срока подачи Заявок не подано ни одной Заявки;</w:t>
      </w:r>
    </w:p>
    <w:p w14:paraId="0651F691" w14:textId="77777777" w:rsidR="00A91944" w:rsidRPr="00C103B3" w:rsidRDefault="00A91944" w:rsidP="00C103B3">
      <w:pPr>
        <w:pStyle w:val="Standard"/>
        <w:jc w:val="both"/>
      </w:pPr>
      <w:r w:rsidRPr="00C103B3">
        <w:rPr>
          <w:color w:val="000000"/>
        </w:rPr>
        <w:t>- на основании результатов рассмотрения Заявок принято решение об отказе в допуске к участию в аукционе всех Заявителей;</w:t>
      </w:r>
    </w:p>
    <w:p w14:paraId="116CC4E3" w14:textId="77777777" w:rsidR="00A91944" w:rsidRPr="00C103B3" w:rsidRDefault="00A91944" w:rsidP="00C103B3">
      <w:pPr>
        <w:pStyle w:val="Standard"/>
        <w:jc w:val="both"/>
      </w:pPr>
      <w:r w:rsidRPr="00C103B3">
        <w:rPr>
          <w:color w:val="000000"/>
        </w:rPr>
        <w:t xml:space="preserve"> - на основании результатов рассмотрения Заявок принято решение о допуске к участию в аукционе и признании Участником только одного Заявителя;</w:t>
      </w:r>
    </w:p>
    <w:p w14:paraId="14C9F263" w14:textId="4F9EEDC7" w:rsidR="00A91944" w:rsidRPr="00C103B3" w:rsidRDefault="00A91944" w:rsidP="00C103B3">
      <w:pPr>
        <w:pStyle w:val="Standard"/>
        <w:jc w:val="both"/>
      </w:pPr>
      <w:r w:rsidRPr="00C103B3">
        <w:rPr>
          <w:color w:val="000000"/>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w:t>
      </w:r>
      <w:r w:rsidR="004D04B9">
        <w:rPr>
          <w:color w:val="000000"/>
        </w:rPr>
        <w:t xml:space="preserve"> высокую цену Предмета аукциона</w:t>
      </w:r>
      <w:r w:rsidRPr="00C103B3">
        <w:rPr>
          <w:color w:val="000000"/>
        </w:rPr>
        <w:t>.</w:t>
      </w:r>
    </w:p>
    <w:p w14:paraId="2264831A" w14:textId="77777777" w:rsidR="00A91944" w:rsidRPr="00C103B3" w:rsidRDefault="00A91944" w:rsidP="00C103B3">
      <w:pPr>
        <w:pStyle w:val="Standard"/>
        <w:jc w:val="both"/>
      </w:pPr>
    </w:p>
    <w:p w14:paraId="05064CB3" w14:textId="77777777" w:rsidR="00A91944" w:rsidRPr="00C103B3" w:rsidRDefault="00A91944" w:rsidP="00C103B3">
      <w:pPr>
        <w:pStyle w:val="Standard"/>
        <w:jc w:val="center"/>
      </w:pPr>
      <w:r w:rsidRPr="00C103B3">
        <w:rPr>
          <w:b/>
          <w:bCs/>
          <w:color w:val="000000"/>
        </w:rPr>
        <w:t>Условия и сроки заключения договора аренды земельного участка</w:t>
      </w:r>
    </w:p>
    <w:p w14:paraId="5DB910BE" w14:textId="3718B685" w:rsidR="00A91944" w:rsidRPr="00C103B3" w:rsidRDefault="00A91944" w:rsidP="00C103B3">
      <w:pPr>
        <w:pStyle w:val="Standard"/>
        <w:jc w:val="both"/>
      </w:pPr>
      <w:r w:rsidRPr="00C103B3">
        <w:rPr>
          <w:b/>
          <w:bCs/>
          <w:color w:val="000000"/>
        </w:rPr>
        <w:t xml:space="preserve"> </w:t>
      </w:r>
      <w:r w:rsidR="002D68AC">
        <w:rPr>
          <w:b/>
          <w:bCs/>
          <w:color w:val="000000"/>
        </w:rPr>
        <w:t xml:space="preserve">        </w:t>
      </w:r>
      <w:r w:rsidRPr="00C103B3">
        <w:rPr>
          <w:color w:val="000000"/>
        </w:rPr>
        <w:t xml:space="preserve"> Заключение договора аренды земельного участка </w:t>
      </w:r>
      <w:r w:rsidRPr="00C103B3">
        <w:t xml:space="preserve">(Приложение №1) </w:t>
      </w:r>
      <w:r w:rsidRPr="00C103B3">
        <w:rPr>
          <w:color w:val="000000"/>
        </w:rPr>
        <w:t xml:space="preserve">осуществляется в порядке, предусмотренном Гражданским кодексом Российской Федерации, Земельным </w:t>
      </w:r>
      <w:r w:rsidRPr="00C103B3">
        <w:rPr>
          <w:color w:val="000000"/>
        </w:rPr>
        <w:lastRenderedPageBreak/>
        <w:t>кодексом Российской Федерации, иными федеральными законами и нормативно-правовыми актами, а также Извещением.</w:t>
      </w:r>
    </w:p>
    <w:p w14:paraId="1FC43F30" w14:textId="0A0E4FD7" w:rsidR="00A91944" w:rsidRPr="00C103B3" w:rsidRDefault="002D68AC" w:rsidP="00C103B3">
      <w:pPr>
        <w:pStyle w:val="Standard"/>
        <w:jc w:val="both"/>
      </w:pPr>
      <w:r>
        <w:rPr>
          <w:color w:val="FF0000"/>
        </w:rPr>
        <w:t xml:space="preserve">          </w:t>
      </w:r>
      <w:r w:rsidR="00A91944" w:rsidRPr="00C103B3">
        <w:rPr>
          <w:color w:val="FF0000"/>
        </w:rPr>
        <w:t xml:space="preserve">Внимание! </w:t>
      </w:r>
      <w:r w:rsidR="00A91944" w:rsidRPr="00C103B3">
        <w:rPr>
          <w:color w:val="000000"/>
        </w:rPr>
        <w:t>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 с которым заключается договор аренды Земельного участка в соответствии с Земельным кодексом Российской Федерации.</w:t>
      </w:r>
    </w:p>
    <w:p w14:paraId="3C6C7011" w14:textId="3ED8529F"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Не допускается заключение договора аренды земельного участка ранее чем через 10 (десять) дней со дня размещения протокола рассмотрения заявок на участие в аукционе в случае, если электронный аукцион признан несостоявшимся, либо протокола о результатах аукциона на Официальном сайте торгов.  </w:t>
      </w:r>
    </w:p>
    <w:p w14:paraId="2713FE90" w14:textId="02B5B009"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 В случае, если по окончании срока подачи За</w:t>
      </w:r>
      <w:r w:rsidR="006D6ABC">
        <w:rPr>
          <w:color w:val="000000"/>
        </w:rPr>
        <w:t>явок подана только одна Заявка аукцион признается несостоявшимся. П</w:t>
      </w:r>
      <w:r w:rsidRPr="00C103B3">
        <w:rPr>
          <w:color w:val="000000"/>
        </w:rPr>
        <w:t>ри условии соответствия Заявки и Заявителя, подавшего указанную Заявку</w:t>
      </w:r>
      <w:r w:rsidR="006D6ABC">
        <w:rPr>
          <w:color w:val="000000"/>
        </w:rPr>
        <w:t xml:space="preserve"> на участие в аукционе</w:t>
      </w:r>
      <w:r w:rsidRPr="00C103B3">
        <w:rPr>
          <w:color w:val="000000"/>
        </w:rPr>
        <w:t>, всем требованиям, указанным в Извещении, Арендодатель в течение 5 (пяти) дней со дня истеч</w:t>
      </w:r>
      <w:r w:rsidR="00F54A4F" w:rsidRPr="00C103B3">
        <w:rPr>
          <w:color w:val="000000"/>
        </w:rPr>
        <w:t xml:space="preserve">ения срока, предусмотренного </w:t>
      </w:r>
      <w:r w:rsidRPr="00C103B3">
        <w:rPr>
          <w:color w:val="000000"/>
        </w:rPr>
        <w:t>п.11 ст. 39.13 Земельного кодекса Р</w:t>
      </w:r>
      <w:r w:rsidR="00F54A4F" w:rsidRPr="00C103B3">
        <w:rPr>
          <w:color w:val="000000"/>
        </w:rPr>
        <w:t xml:space="preserve">Ф, направляет такому Заявителю, </w:t>
      </w:r>
      <w:r w:rsidRPr="00C103B3">
        <w:rPr>
          <w:color w:val="000000"/>
        </w:rPr>
        <w:t>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4519B19B" w14:textId="7F85C686"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 </w:t>
      </w:r>
      <w:r w:rsidR="00F54A4F" w:rsidRPr="00C103B3">
        <w:rPr>
          <w:color w:val="000000"/>
        </w:rPr>
        <w:t>Арендодатель направляет</w:t>
      </w:r>
      <w:r w:rsidRPr="00C103B3">
        <w:rPr>
          <w:color w:val="000000"/>
        </w:rPr>
        <w:t xml:space="preserve"> </w:t>
      </w:r>
      <w:r w:rsidR="007D6FC6">
        <w:rPr>
          <w:color w:val="000000"/>
        </w:rPr>
        <w:t xml:space="preserve">победителю аукциона или иным лицам, с которыми в соответствии с пунктами 13,14,20 и 25 статьи 39.12 Земельного кодекса заключается договор аренды земельного участка, </w:t>
      </w:r>
      <w:r w:rsidRPr="00C103B3">
        <w:rPr>
          <w:color w:val="000000"/>
        </w:rPr>
        <w:t>подписанный проект договора аренды Земельного участка в течение 5 (пяти) дней со дня истечения срока, предусмотренного п.11 ст. 39.13 Земельного кодекса РФ.</w:t>
      </w:r>
    </w:p>
    <w:p w14:paraId="35368A83" w14:textId="77777777" w:rsidR="00E242AC"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Победитель аукциона или иное лицо, с которым заключается договор аренды Земельного участка в соответствии с п.13, п.14</w:t>
      </w:r>
      <w:r w:rsidR="007D6FC6">
        <w:rPr>
          <w:color w:val="000000"/>
        </w:rPr>
        <w:t>, п. 20 и п. 25</w:t>
      </w:r>
      <w:r w:rsidRPr="00C103B3">
        <w:rPr>
          <w:color w:val="000000"/>
        </w:rPr>
        <w:t xml:space="preserve"> ст. 39.12 Земельного кодекса РФ, обязаны подписать договор аренды Земельного</w:t>
      </w:r>
      <w:r w:rsidR="007D6FC6">
        <w:rPr>
          <w:color w:val="000000"/>
        </w:rPr>
        <w:t xml:space="preserve"> участка в течение 10 (десяти)  рабочих</w:t>
      </w:r>
      <w:r w:rsidRPr="00C103B3">
        <w:rPr>
          <w:color w:val="000000"/>
        </w:rPr>
        <w:t xml:space="preserve"> дней со дня направления </w:t>
      </w:r>
      <w:r w:rsidR="00F54A4F" w:rsidRPr="00C103B3">
        <w:rPr>
          <w:color w:val="000000"/>
        </w:rPr>
        <w:t>ему такого</w:t>
      </w:r>
      <w:r w:rsidRPr="00C103B3">
        <w:rPr>
          <w:color w:val="000000"/>
        </w:rPr>
        <w:t xml:space="preserve"> договора. Если договор аренды Земельног</w:t>
      </w:r>
      <w:r w:rsidR="007D6FC6">
        <w:rPr>
          <w:color w:val="000000"/>
        </w:rPr>
        <w:t>о участка в течение 10 (десяти</w:t>
      </w:r>
      <w:r w:rsidRPr="00C103B3">
        <w:rPr>
          <w:color w:val="000000"/>
        </w:rPr>
        <w:t>)</w:t>
      </w:r>
      <w:r w:rsidR="007D6FC6">
        <w:rPr>
          <w:color w:val="000000"/>
        </w:rPr>
        <w:t xml:space="preserve"> рабочих</w:t>
      </w:r>
      <w:r w:rsidRPr="00C103B3">
        <w:rPr>
          <w:color w:val="000000"/>
        </w:rPr>
        <w:t xml:space="preserve"> дней со дня направления проекта договора аренды Земельного участка победителю аукциона не был им подписан, Арендодатель </w:t>
      </w:r>
      <w:r w:rsidR="00120F4A">
        <w:rPr>
          <w:color w:val="000000"/>
        </w:rPr>
        <w:t xml:space="preserve">направляет </w:t>
      </w:r>
      <w:r w:rsidRPr="00C103B3">
        <w:rPr>
          <w:color w:val="000000"/>
        </w:rPr>
        <w:t>указанный договор иному Участнику, который сделал предпоследнее предложение о цене Предмета аукциона, по цене, пр</w:t>
      </w:r>
      <w:r w:rsidR="00120F4A">
        <w:rPr>
          <w:color w:val="000000"/>
        </w:rPr>
        <w:t>едложенной таким участником аукциона.</w:t>
      </w:r>
    </w:p>
    <w:p w14:paraId="1D6F797A" w14:textId="4B13E8CB" w:rsidR="00E242AC" w:rsidRDefault="00E242AC" w:rsidP="00C103B3">
      <w:pPr>
        <w:pStyle w:val="Standard"/>
        <w:jc w:val="both"/>
        <w:rPr>
          <w:color w:val="000000"/>
        </w:rPr>
      </w:pPr>
      <w:r>
        <w:rPr>
          <w:color w:val="000000"/>
        </w:rPr>
        <w:t xml:space="preserve">      </w:t>
      </w:r>
      <w:r w:rsidR="00A91944" w:rsidRPr="00C103B3">
        <w:rPr>
          <w:color w:val="000000"/>
        </w:rPr>
        <w:t xml:space="preserve"> </w:t>
      </w:r>
      <w:r w:rsidRPr="00E242AC">
        <w:rPr>
          <w:color w:val="000000"/>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w:t>
      </w:r>
      <w:r>
        <w:rPr>
          <w:color w:val="000000"/>
        </w:rPr>
        <w:t xml:space="preserve"> Земельным кодексом</w:t>
      </w:r>
      <w:r w:rsidRPr="00E242AC">
        <w:rPr>
          <w:color w:val="000000"/>
        </w:rPr>
        <w:t>.</w:t>
      </w:r>
      <w:r w:rsidR="00A91944" w:rsidRPr="00C103B3">
        <w:rPr>
          <w:color w:val="000000"/>
        </w:rPr>
        <w:t xml:space="preserve"> </w:t>
      </w:r>
    </w:p>
    <w:p w14:paraId="246E9178" w14:textId="3DF9DA3F" w:rsidR="00A91944" w:rsidRDefault="00E242AC" w:rsidP="00C103B3">
      <w:pPr>
        <w:pStyle w:val="Standard"/>
        <w:jc w:val="both"/>
        <w:rPr>
          <w:color w:val="000000"/>
        </w:rPr>
      </w:pPr>
      <w:r>
        <w:rPr>
          <w:color w:val="000000"/>
        </w:rPr>
        <w:t xml:space="preserve">       </w:t>
      </w:r>
      <w:r w:rsidR="00A91944" w:rsidRPr="00C103B3">
        <w:rPr>
          <w:color w:val="000000"/>
        </w:rPr>
        <w:t>В случае, если победитель аукциона или иное лицо, с которым заключается договор аренды Земельного участка в соответствии с п.13, п.14</w:t>
      </w:r>
      <w:r w:rsidR="00120F4A">
        <w:rPr>
          <w:color w:val="000000"/>
        </w:rPr>
        <w:t xml:space="preserve">, п. 20 и п. 25 </w:t>
      </w:r>
      <w:r w:rsidR="00A91944" w:rsidRPr="00C103B3">
        <w:rPr>
          <w:color w:val="000000"/>
        </w:rPr>
        <w:t>ст. 39.12 Земельного код</w:t>
      </w:r>
      <w:r w:rsidR="00120F4A">
        <w:rPr>
          <w:color w:val="000000"/>
        </w:rPr>
        <w:t>екса РФ, в течение 10 (десяти) рабочих</w:t>
      </w:r>
      <w:r w:rsidR="00A91944" w:rsidRPr="00C103B3">
        <w:rPr>
          <w:color w:val="000000"/>
        </w:rPr>
        <w:t xml:space="preserve"> дней со дня </w:t>
      </w:r>
      <w:r w:rsidR="00F54A4F" w:rsidRPr="00C103B3">
        <w:rPr>
          <w:color w:val="000000"/>
        </w:rPr>
        <w:t>направления Арендодателем</w:t>
      </w:r>
      <w:r w:rsidR="00A91944" w:rsidRPr="00C103B3">
        <w:rPr>
          <w:color w:val="000000"/>
        </w:rPr>
        <w:t xml:space="preserve"> ему проекта указанного договора аренды, не подписал указанный договор, Арендодатель направляет сведения в Федеральную антимонопольную службу России для включения в реестр недобросовестных участников аукциона.  </w:t>
      </w:r>
    </w:p>
    <w:p w14:paraId="682EB77D" w14:textId="43056026" w:rsidR="00737485" w:rsidRPr="00120F4A" w:rsidRDefault="00737485" w:rsidP="00C103B3">
      <w:pPr>
        <w:pStyle w:val="Standard"/>
        <w:jc w:val="both"/>
        <w:rPr>
          <w:color w:val="000000"/>
        </w:rPr>
      </w:pPr>
      <w:r>
        <w:rPr>
          <w:color w:val="000000"/>
        </w:rPr>
        <w:t xml:space="preserve">      Все вопросы, не нашедшие отражения в настоящем сообщении, регулируются действующим законодательством Российской Федерации.</w:t>
      </w:r>
    </w:p>
    <w:p w14:paraId="76BD82FB" w14:textId="77777777" w:rsidR="00BF06B0" w:rsidRDefault="00BF06B0" w:rsidP="00C103B3">
      <w:pPr>
        <w:pStyle w:val="Textbody"/>
        <w:ind w:left="142"/>
        <w:jc w:val="right"/>
      </w:pPr>
    </w:p>
    <w:p w14:paraId="5F56DD9A" w14:textId="77777777" w:rsidR="00BF06B0" w:rsidRDefault="00BF06B0" w:rsidP="00C103B3">
      <w:pPr>
        <w:pStyle w:val="Textbody"/>
        <w:ind w:left="142"/>
        <w:jc w:val="right"/>
      </w:pPr>
    </w:p>
    <w:p w14:paraId="2280580E" w14:textId="77777777" w:rsidR="00BF06B0" w:rsidRDefault="00BF06B0" w:rsidP="00C103B3">
      <w:pPr>
        <w:pStyle w:val="Textbody"/>
        <w:ind w:left="142"/>
        <w:jc w:val="right"/>
      </w:pPr>
    </w:p>
    <w:p w14:paraId="30BED546" w14:textId="77777777" w:rsidR="00BF06B0" w:rsidRDefault="00BF06B0" w:rsidP="00C103B3">
      <w:pPr>
        <w:pStyle w:val="Textbody"/>
        <w:ind w:left="142"/>
        <w:jc w:val="right"/>
      </w:pPr>
    </w:p>
    <w:p w14:paraId="24089D26" w14:textId="77777777" w:rsidR="00BF06B0" w:rsidRDefault="00BF06B0" w:rsidP="00C103B3">
      <w:pPr>
        <w:pStyle w:val="Textbody"/>
        <w:ind w:left="142"/>
        <w:jc w:val="right"/>
      </w:pPr>
    </w:p>
    <w:p w14:paraId="79816F8D" w14:textId="77777777" w:rsidR="00BF06B0" w:rsidRDefault="00BF06B0" w:rsidP="00C103B3">
      <w:pPr>
        <w:pStyle w:val="Textbody"/>
        <w:ind w:left="142"/>
        <w:jc w:val="right"/>
      </w:pPr>
    </w:p>
    <w:p w14:paraId="75A16FA0" w14:textId="77777777" w:rsidR="00BF06B0" w:rsidRDefault="00BF06B0" w:rsidP="00C103B3">
      <w:pPr>
        <w:pStyle w:val="Textbody"/>
        <w:ind w:left="142"/>
        <w:jc w:val="right"/>
      </w:pPr>
    </w:p>
    <w:p w14:paraId="563864BD" w14:textId="77777777" w:rsidR="00423438" w:rsidRDefault="00423438" w:rsidP="00C103B3">
      <w:pPr>
        <w:pStyle w:val="Textbody"/>
        <w:ind w:left="142"/>
        <w:jc w:val="right"/>
      </w:pPr>
    </w:p>
    <w:p w14:paraId="4C7D9D92" w14:textId="77777777" w:rsidR="00423438" w:rsidRDefault="00423438" w:rsidP="00C103B3">
      <w:pPr>
        <w:pStyle w:val="Textbody"/>
        <w:ind w:left="142"/>
        <w:jc w:val="right"/>
      </w:pPr>
    </w:p>
    <w:p w14:paraId="4D44539F" w14:textId="77777777" w:rsidR="00BF06B0" w:rsidRDefault="00BF06B0" w:rsidP="00C103B3">
      <w:pPr>
        <w:pStyle w:val="Textbody"/>
        <w:ind w:left="142"/>
        <w:jc w:val="right"/>
      </w:pPr>
    </w:p>
    <w:p w14:paraId="40CF78FE" w14:textId="58E9C342" w:rsidR="00A91944" w:rsidRDefault="00A91944" w:rsidP="00C103B3">
      <w:pPr>
        <w:pStyle w:val="Textbody"/>
        <w:ind w:left="142"/>
        <w:jc w:val="right"/>
      </w:pPr>
      <w:r w:rsidRPr="00C103B3">
        <w:lastRenderedPageBreak/>
        <w:t>Приложение №1</w:t>
      </w:r>
      <w:r w:rsidR="002B6FE0">
        <w:t xml:space="preserve"> к </w:t>
      </w:r>
    </w:p>
    <w:p w14:paraId="1495FBCE" w14:textId="3F8B600E" w:rsidR="002B6FE0" w:rsidRDefault="002B6FE0" w:rsidP="00C103B3">
      <w:pPr>
        <w:pStyle w:val="Textbody"/>
        <w:ind w:left="142"/>
        <w:jc w:val="right"/>
      </w:pPr>
      <w:r>
        <w:t>извещению о проведении аукциона</w:t>
      </w:r>
    </w:p>
    <w:p w14:paraId="4248309B" w14:textId="139ECB57" w:rsidR="002B6FE0" w:rsidRPr="00C103B3" w:rsidRDefault="002B6FE0" w:rsidP="00C103B3">
      <w:pPr>
        <w:pStyle w:val="Textbody"/>
        <w:ind w:left="142"/>
        <w:jc w:val="right"/>
      </w:pPr>
      <w:r>
        <w:t>утвержденного приказом от ________ №_____</w:t>
      </w:r>
    </w:p>
    <w:p w14:paraId="72617E4A" w14:textId="77777777" w:rsidR="00A91944" w:rsidRPr="00C103B3" w:rsidRDefault="00A91944" w:rsidP="00C103B3">
      <w:pPr>
        <w:pStyle w:val="Textbody"/>
        <w:ind w:left="142"/>
        <w:jc w:val="right"/>
        <w:rPr>
          <w:i/>
          <w:color w:val="000000"/>
        </w:rPr>
      </w:pPr>
    </w:p>
    <w:p w14:paraId="2136CACE" w14:textId="77777777" w:rsidR="00A91944" w:rsidRPr="00C103B3" w:rsidRDefault="00A91944" w:rsidP="00C103B3">
      <w:pPr>
        <w:pStyle w:val="Textbody"/>
        <w:tabs>
          <w:tab w:val="left" w:pos="0"/>
        </w:tabs>
        <w:jc w:val="center"/>
        <w:rPr>
          <w:b/>
          <w:sz w:val="22"/>
          <w:szCs w:val="22"/>
        </w:rPr>
      </w:pPr>
    </w:p>
    <w:p w14:paraId="4E0F064B" w14:textId="77777777" w:rsidR="00A91944" w:rsidRPr="00C103B3" w:rsidRDefault="00A91944" w:rsidP="00C103B3">
      <w:pPr>
        <w:pStyle w:val="Textbody"/>
        <w:tabs>
          <w:tab w:val="left" w:pos="0"/>
        </w:tabs>
        <w:jc w:val="center"/>
        <w:rPr>
          <w:b/>
          <w:sz w:val="22"/>
          <w:szCs w:val="22"/>
        </w:rPr>
      </w:pPr>
      <w:r w:rsidRPr="00C103B3">
        <w:rPr>
          <w:b/>
          <w:sz w:val="22"/>
          <w:szCs w:val="22"/>
        </w:rPr>
        <w:t>Проект</w:t>
      </w:r>
    </w:p>
    <w:p w14:paraId="317153B3" w14:textId="77777777" w:rsidR="00A91944" w:rsidRPr="00C103B3" w:rsidRDefault="00A91944" w:rsidP="00C103B3">
      <w:pPr>
        <w:pStyle w:val="Textbody"/>
        <w:tabs>
          <w:tab w:val="left" w:pos="0"/>
        </w:tabs>
        <w:jc w:val="center"/>
        <w:rPr>
          <w:b/>
          <w:sz w:val="22"/>
          <w:szCs w:val="22"/>
        </w:rPr>
      </w:pPr>
      <w:r w:rsidRPr="00C103B3">
        <w:rPr>
          <w:b/>
          <w:sz w:val="22"/>
          <w:szCs w:val="22"/>
        </w:rPr>
        <w:t xml:space="preserve">ДОГОВОР №  </w:t>
      </w:r>
    </w:p>
    <w:p w14:paraId="63A4B572" w14:textId="77777777" w:rsidR="00A91944" w:rsidRPr="00C103B3" w:rsidRDefault="00A91944" w:rsidP="00C103B3">
      <w:pPr>
        <w:pStyle w:val="Textbody"/>
        <w:spacing w:before="60" w:after="240"/>
        <w:jc w:val="center"/>
        <w:rPr>
          <w:b/>
          <w:sz w:val="22"/>
          <w:szCs w:val="22"/>
        </w:rPr>
      </w:pPr>
      <w:r w:rsidRPr="00C103B3">
        <w:rPr>
          <w:b/>
          <w:sz w:val="22"/>
          <w:szCs w:val="22"/>
        </w:rPr>
        <w:t>аренды земельного участка</w:t>
      </w:r>
    </w:p>
    <w:p w14:paraId="40D1B1D4" w14:textId="77777777" w:rsidR="00A91944" w:rsidRPr="00C103B3" w:rsidRDefault="00A91944" w:rsidP="00C103B3">
      <w:pPr>
        <w:pStyle w:val="Standard"/>
        <w:ind w:firstLine="426"/>
        <w:jc w:val="both"/>
        <w:rPr>
          <w:sz w:val="22"/>
          <w:szCs w:val="22"/>
        </w:rPr>
      </w:pPr>
      <w:r w:rsidRPr="00C103B3">
        <w:rPr>
          <w:sz w:val="22"/>
          <w:szCs w:val="22"/>
        </w:rPr>
        <w:t>г. Арзамас</w:t>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t xml:space="preserve">                               «   » _______ 202_г.</w:t>
      </w:r>
    </w:p>
    <w:p w14:paraId="479FDC92" w14:textId="77777777" w:rsidR="00A91944" w:rsidRPr="00C103B3" w:rsidRDefault="00A91944" w:rsidP="00C103B3">
      <w:pPr>
        <w:pStyle w:val="Standard"/>
        <w:jc w:val="both"/>
        <w:rPr>
          <w:sz w:val="22"/>
          <w:szCs w:val="22"/>
        </w:rPr>
      </w:pPr>
    </w:p>
    <w:p w14:paraId="5ADD9C9D" w14:textId="00071630" w:rsidR="00A91944" w:rsidRPr="00C103B3" w:rsidRDefault="00A91944" w:rsidP="00C103B3">
      <w:pPr>
        <w:pStyle w:val="Textbodyindent"/>
      </w:pPr>
      <w:r w:rsidRPr="00C103B3">
        <w:rPr>
          <w:sz w:val="22"/>
          <w:szCs w:val="22"/>
        </w:rPr>
        <w:t>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w:t>
      </w:r>
      <w:r w:rsidRPr="00C103B3">
        <w:rPr>
          <w:color w:val="000000"/>
        </w:rPr>
        <w:t xml:space="preserve"> администрации</w:t>
      </w:r>
      <w:r w:rsidRPr="00C103B3">
        <w:rPr>
          <w:sz w:val="22"/>
          <w:szCs w:val="22"/>
        </w:rPr>
        <w:t xml:space="preserve"> городского округа город Арзамас Нижегородской области (далее -</w:t>
      </w:r>
      <w:r w:rsidRPr="00C103B3">
        <w:rPr>
          <w:color w:val="FF0000"/>
          <w:sz w:val="22"/>
          <w:szCs w:val="22"/>
        </w:rPr>
        <w:t xml:space="preserve"> </w:t>
      </w:r>
      <w:r w:rsidRPr="00C103B3">
        <w:rPr>
          <w:sz w:val="22"/>
          <w:szCs w:val="22"/>
        </w:rPr>
        <w:t>Комитет), именуемое в дальнейшем «АРЕНДОДАТЕЛЬ», представленного</w:t>
      </w:r>
      <w:r w:rsidR="00755FC3" w:rsidRPr="00755FC3">
        <w:rPr>
          <w:sz w:val="22"/>
          <w:szCs w:val="22"/>
        </w:rPr>
        <w:t>___________________________</w:t>
      </w:r>
      <w:r w:rsidRPr="00C103B3">
        <w:rPr>
          <w:sz w:val="22"/>
          <w:szCs w:val="22"/>
        </w:rPr>
        <w:t>, с одной стороны, и ___________________________________________________________________________в лице ______________________________________________, действующего на основании_________________, именуемый в дальнейшем  «АРЕНДАТОР», с другой стороны (далее - Стороны), заключили настоящий Договор о нижеследующем:</w:t>
      </w:r>
    </w:p>
    <w:p w14:paraId="02CE0922" w14:textId="77777777" w:rsidR="00A91944" w:rsidRPr="00C103B3" w:rsidRDefault="00A91944" w:rsidP="00C103B3">
      <w:pPr>
        <w:pStyle w:val="Textbodyindent"/>
        <w:rPr>
          <w:sz w:val="22"/>
          <w:szCs w:val="22"/>
        </w:rPr>
      </w:pPr>
    </w:p>
    <w:p w14:paraId="35410584" w14:textId="77777777" w:rsidR="00A91944" w:rsidRPr="00C103B3" w:rsidRDefault="00A91944" w:rsidP="00C103B3">
      <w:pPr>
        <w:pStyle w:val="Textbodyindent"/>
        <w:ind w:left="2160"/>
        <w:rPr>
          <w:sz w:val="22"/>
          <w:szCs w:val="22"/>
        </w:rPr>
      </w:pPr>
      <w:r w:rsidRPr="00C103B3">
        <w:rPr>
          <w:sz w:val="22"/>
          <w:szCs w:val="22"/>
        </w:rPr>
        <w:t>1. ОБЩИЕ ПОЛОЖЕНИЯ</w:t>
      </w:r>
    </w:p>
    <w:p w14:paraId="1A7D5A38" w14:textId="77777777" w:rsidR="00A91944" w:rsidRPr="00C103B3" w:rsidRDefault="00A91944" w:rsidP="00C103B3">
      <w:pPr>
        <w:pStyle w:val="Textbody"/>
        <w:tabs>
          <w:tab w:val="left" w:pos="-142"/>
        </w:tabs>
        <w:ind w:firstLine="567"/>
        <w:rPr>
          <w:sz w:val="22"/>
          <w:szCs w:val="22"/>
        </w:rPr>
      </w:pPr>
    </w:p>
    <w:p w14:paraId="55FAE8D7" w14:textId="77777777" w:rsidR="00A91944" w:rsidRPr="00C103B3" w:rsidRDefault="00A91944" w:rsidP="00C103B3">
      <w:pPr>
        <w:pStyle w:val="Textbodyindent"/>
      </w:pPr>
      <w:r w:rsidRPr="00C103B3">
        <w:rPr>
          <w:sz w:val="22"/>
          <w:szCs w:val="22"/>
        </w:rPr>
        <w:t xml:space="preserve">1.1. На основании Протокола №____ о результатах аукциона на право заключения договора аренды от__________/ </w:t>
      </w:r>
      <w:r w:rsidRPr="00C103B3">
        <w:rPr>
          <w:iCs/>
          <w:sz w:val="22"/>
          <w:szCs w:val="22"/>
        </w:rPr>
        <w:t>Протокола №___ рассмотрения заявок на участие в аукционе от _______</w:t>
      </w:r>
      <w:r w:rsidRPr="00C103B3">
        <w:rPr>
          <w:sz w:val="22"/>
          <w:szCs w:val="22"/>
        </w:rPr>
        <w:t xml:space="preserve"> (Приложение 2) АРЕНДОДАТЕЛЬ передает, а АРЕНДАТОР принимает по Акту приема-передачи (Приложение 1) в пользование на условиях аренды земельный участок (далее - Участок)_________________.</w:t>
      </w:r>
    </w:p>
    <w:p w14:paraId="15C3596C" w14:textId="77777777" w:rsidR="00A91944" w:rsidRPr="00C103B3" w:rsidRDefault="00A91944" w:rsidP="00C103B3">
      <w:pPr>
        <w:pStyle w:val="Textbody"/>
        <w:tabs>
          <w:tab w:val="left" w:pos="-142"/>
        </w:tabs>
        <w:ind w:firstLine="567"/>
      </w:pPr>
      <w:r w:rsidRPr="00C103B3">
        <w:rPr>
          <w:sz w:val="22"/>
          <w:szCs w:val="22"/>
        </w:rPr>
        <w:t>1.2. Границы земельного Участка,</w:t>
      </w:r>
      <w:r w:rsidRPr="00C103B3">
        <w:rPr>
          <w:i/>
          <w:sz w:val="22"/>
          <w:szCs w:val="22"/>
        </w:rPr>
        <w:t xml:space="preserve"> </w:t>
      </w:r>
      <w:r w:rsidRPr="00C103B3">
        <w:rPr>
          <w:sz w:val="22"/>
          <w:szCs w:val="22"/>
        </w:rPr>
        <w:t>а также границы сервитутов, обременяющие право пользования арендованным Участком (если существует обременение), обозначены в кадастровой выписке (выписке из Единого государственного реестра недвижимости), и не могут быть самостоятельно изменены АРЕНДАТОРОМ (Приложение 3).</w:t>
      </w:r>
    </w:p>
    <w:p w14:paraId="024A4B7F" w14:textId="77777777" w:rsidR="00A91944" w:rsidRPr="00C103B3" w:rsidRDefault="00A91944" w:rsidP="00C103B3">
      <w:pPr>
        <w:pStyle w:val="Textbody"/>
        <w:tabs>
          <w:tab w:val="left" w:pos="-142"/>
        </w:tabs>
        <w:ind w:firstLine="567"/>
      </w:pPr>
      <w:r w:rsidRPr="00C103B3">
        <w:rPr>
          <w:sz w:val="22"/>
          <w:szCs w:val="22"/>
        </w:rPr>
        <w:t>1.3. Разрешенное использование –</w:t>
      </w:r>
      <w:r w:rsidRPr="00C103B3">
        <w:rPr>
          <w:bCs/>
          <w:sz w:val="22"/>
          <w:szCs w:val="22"/>
        </w:rPr>
        <w:t>____________</w:t>
      </w:r>
      <w:r w:rsidRPr="00C103B3">
        <w:rPr>
          <w:sz w:val="22"/>
          <w:szCs w:val="22"/>
        </w:rPr>
        <w:t>.</w:t>
      </w:r>
    </w:p>
    <w:p w14:paraId="773EF0A5" w14:textId="77777777" w:rsidR="00A91944" w:rsidRPr="00C103B3" w:rsidRDefault="00A91944" w:rsidP="00C103B3">
      <w:pPr>
        <w:pStyle w:val="Textbody"/>
        <w:tabs>
          <w:tab w:val="left" w:pos="-142"/>
        </w:tabs>
        <w:spacing w:after="60"/>
        <w:ind w:firstLine="567"/>
        <w:rPr>
          <w:sz w:val="22"/>
          <w:szCs w:val="22"/>
        </w:rPr>
      </w:pPr>
      <w:r w:rsidRPr="00C103B3">
        <w:rPr>
          <w:sz w:val="22"/>
          <w:szCs w:val="22"/>
        </w:rPr>
        <w:t>1.4. Приведенное описание Участка является окончательным и не может самостоятельно расширяться АРЕНДАТОРОМ.</w:t>
      </w:r>
    </w:p>
    <w:p w14:paraId="44A2DBE9" w14:textId="77777777" w:rsidR="00A91944" w:rsidRPr="00C103B3" w:rsidRDefault="00A91944" w:rsidP="00C103B3">
      <w:pPr>
        <w:pStyle w:val="23"/>
        <w:spacing w:line="240" w:lineRule="auto"/>
        <w:ind w:left="0"/>
        <w:rPr>
          <w:sz w:val="22"/>
          <w:szCs w:val="22"/>
        </w:rPr>
      </w:pPr>
      <w:r w:rsidRPr="00C103B3">
        <w:rPr>
          <w:sz w:val="22"/>
          <w:szCs w:val="22"/>
        </w:rPr>
        <w:t xml:space="preserve">          1.5. Срок аренды устанавливается с сроком на «__»  лет  с «___» _____202_г.       включительно. Настоящий Договор подлежит обязательной регистрации в управлении Федеральной службы государственной  регистрации, кадастра и картографии по Нижегородской области.</w:t>
      </w:r>
    </w:p>
    <w:p w14:paraId="36DB4EB0" w14:textId="77777777" w:rsidR="00A91944" w:rsidRPr="00C103B3" w:rsidRDefault="00A91944" w:rsidP="00C103B3">
      <w:pPr>
        <w:pStyle w:val="23"/>
        <w:spacing w:line="240" w:lineRule="auto"/>
        <w:ind w:left="0"/>
        <w:rPr>
          <w:sz w:val="22"/>
          <w:szCs w:val="22"/>
        </w:rPr>
      </w:pPr>
      <w:r w:rsidRPr="00C103B3">
        <w:rPr>
          <w:sz w:val="22"/>
          <w:szCs w:val="22"/>
        </w:rPr>
        <w:t xml:space="preserve">                                            2. ПРАВА И ОБЯЗАННОСТИ СТОРОН</w:t>
      </w:r>
    </w:p>
    <w:p w14:paraId="16669600"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2.1. АРЕНДОДАТЕЛЬ имеет право:</w:t>
      </w:r>
    </w:p>
    <w:p w14:paraId="78952C3A" w14:textId="77777777" w:rsidR="00A91944" w:rsidRPr="00C103B3" w:rsidRDefault="00A91944" w:rsidP="00C103B3">
      <w:pPr>
        <w:pStyle w:val="Textbody"/>
        <w:tabs>
          <w:tab w:val="left" w:pos="-142"/>
        </w:tabs>
        <w:ind w:firstLine="709"/>
        <w:rPr>
          <w:sz w:val="22"/>
          <w:szCs w:val="22"/>
        </w:rPr>
      </w:pPr>
      <w:r w:rsidRPr="00C103B3">
        <w:rPr>
          <w:sz w:val="22"/>
          <w:szCs w:val="22"/>
        </w:rPr>
        <w:t>2.1.1. Контролировать соблюдение АРЕНДАТОРОМ условий Договора.</w:t>
      </w:r>
    </w:p>
    <w:p w14:paraId="0DCEB00C" w14:textId="77777777" w:rsidR="00A91944" w:rsidRPr="00C103B3" w:rsidRDefault="00A91944" w:rsidP="00C103B3">
      <w:pPr>
        <w:pStyle w:val="Textbody"/>
        <w:tabs>
          <w:tab w:val="left" w:pos="-142"/>
        </w:tabs>
        <w:ind w:firstLine="709"/>
        <w:rPr>
          <w:sz w:val="22"/>
          <w:szCs w:val="22"/>
        </w:rPr>
      </w:pPr>
      <w:r w:rsidRPr="00C103B3">
        <w:rPr>
          <w:sz w:val="22"/>
          <w:szCs w:val="22"/>
        </w:rPr>
        <w:t>2.1.2.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14:paraId="4D448351" w14:textId="77777777" w:rsidR="00A91944" w:rsidRPr="00C103B3" w:rsidRDefault="00A91944" w:rsidP="00C103B3">
      <w:pPr>
        <w:pStyle w:val="Textbody"/>
        <w:tabs>
          <w:tab w:val="left" w:pos="-142"/>
        </w:tabs>
        <w:ind w:firstLine="709"/>
        <w:rPr>
          <w:sz w:val="22"/>
          <w:szCs w:val="22"/>
        </w:rPr>
      </w:pPr>
      <w:r w:rsidRPr="00C103B3">
        <w:rPr>
          <w:sz w:val="22"/>
          <w:szCs w:val="22"/>
        </w:rPr>
        <w:t>2.1.3. На возмещение убытков, причиненных АРЕНДАТОРОМ, в том числе досрочным расторжением Договора по инициативе АРЕНДАТОРА.</w:t>
      </w:r>
    </w:p>
    <w:p w14:paraId="586E94CA"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2.2. АРЕНДОДАТЕЛЬ обязан:</w:t>
      </w:r>
    </w:p>
    <w:p w14:paraId="254EE579" w14:textId="77777777" w:rsidR="00A91944" w:rsidRPr="00C103B3" w:rsidRDefault="00A91944" w:rsidP="00C103B3">
      <w:pPr>
        <w:pStyle w:val="Standard"/>
        <w:tabs>
          <w:tab w:val="left" w:pos="-142"/>
        </w:tabs>
        <w:ind w:firstLine="709"/>
        <w:jc w:val="both"/>
        <w:rPr>
          <w:sz w:val="22"/>
          <w:szCs w:val="22"/>
        </w:rPr>
      </w:pPr>
      <w:r w:rsidRPr="00C103B3">
        <w:rPr>
          <w:sz w:val="22"/>
          <w:szCs w:val="22"/>
        </w:rPr>
        <w:t>2.2.1. Передать АРЕНДАТОРУ Участок по Акту приема-передачи (Приложение 1) не позднее 10-ти календарных дней с момента подписания настоящего Договора.</w:t>
      </w:r>
    </w:p>
    <w:p w14:paraId="5EC60F7F" w14:textId="77777777" w:rsidR="00A91944" w:rsidRPr="00C103B3" w:rsidRDefault="00A91944" w:rsidP="00C103B3">
      <w:pPr>
        <w:pStyle w:val="Textbody"/>
        <w:tabs>
          <w:tab w:val="left" w:pos="-142"/>
        </w:tabs>
        <w:ind w:firstLine="709"/>
        <w:rPr>
          <w:sz w:val="22"/>
          <w:szCs w:val="22"/>
        </w:rPr>
      </w:pPr>
      <w:r w:rsidRPr="00C103B3">
        <w:rPr>
          <w:sz w:val="22"/>
          <w:szCs w:val="22"/>
        </w:rPr>
        <w:t>2.2.2. Выполнять в полном объеме все условия настоящего Договора.</w:t>
      </w:r>
    </w:p>
    <w:p w14:paraId="6F4D7258" w14:textId="77777777" w:rsidR="00A91944" w:rsidRPr="00C103B3" w:rsidRDefault="00A91944" w:rsidP="00C103B3">
      <w:pPr>
        <w:pStyle w:val="Textbody"/>
        <w:tabs>
          <w:tab w:val="left" w:pos="-142"/>
        </w:tabs>
        <w:ind w:firstLine="709"/>
        <w:rPr>
          <w:sz w:val="22"/>
          <w:szCs w:val="22"/>
        </w:rPr>
      </w:pPr>
      <w:r w:rsidRPr="00C103B3">
        <w:rPr>
          <w:sz w:val="22"/>
          <w:szCs w:val="22"/>
        </w:rPr>
        <w:t>2.2.3.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14:paraId="092899CD"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2.3. АРЕНДАТОР имеет право:</w:t>
      </w:r>
    </w:p>
    <w:p w14:paraId="75A0FC73" w14:textId="77777777" w:rsidR="00A91944" w:rsidRPr="00C103B3" w:rsidRDefault="00A91944" w:rsidP="00C103B3">
      <w:pPr>
        <w:pStyle w:val="Textbody"/>
        <w:tabs>
          <w:tab w:val="left" w:pos="-142"/>
        </w:tabs>
        <w:ind w:firstLine="720"/>
      </w:pPr>
      <w:r w:rsidRPr="00C103B3">
        <w:rPr>
          <w:sz w:val="22"/>
          <w:szCs w:val="22"/>
        </w:rPr>
        <w:t xml:space="preserve">2.3.1. Самостоятельно хозяйствовать на Участке в соответствии с видом разрешенного </w:t>
      </w:r>
      <w:r w:rsidRPr="00C103B3">
        <w:rPr>
          <w:sz w:val="22"/>
          <w:szCs w:val="22"/>
        </w:rPr>
        <w:lastRenderedPageBreak/>
        <w:t>использования Участка, установленным настоящим Договором.</w:t>
      </w:r>
    </w:p>
    <w:p w14:paraId="3C01C3B6" w14:textId="77777777" w:rsidR="00A91944" w:rsidRPr="00C103B3" w:rsidRDefault="00A91944" w:rsidP="00C103B3">
      <w:pPr>
        <w:pStyle w:val="Textbody"/>
        <w:tabs>
          <w:tab w:val="left" w:pos="-142"/>
        </w:tabs>
        <w:ind w:firstLine="720"/>
        <w:rPr>
          <w:sz w:val="22"/>
          <w:szCs w:val="22"/>
        </w:rPr>
      </w:pPr>
      <w:r w:rsidRPr="00C103B3">
        <w:rPr>
          <w:sz w:val="22"/>
          <w:szCs w:val="22"/>
        </w:rPr>
        <w:t>2.3.2. Расторгнуть настоящий Договор досрочно, направив АРЕНДОДАТЕЛЮ не позднее, чем за 2 (два) месяца, уведомление с указанием причин расторжения.</w:t>
      </w:r>
    </w:p>
    <w:p w14:paraId="2ABDE161" w14:textId="77777777" w:rsidR="00A91944" w:rsidRPr="00C103B3" w:rsidRDefault="00A91944" w:rsidP="00C103B3">
      <w:pPr>
        <w:pStyle w:val="Textbody"/>
        <w:tabs>
          <w:tab w:val="left" w:pos="-142"/>
        </w:tabs>
        <w:spacing w:before="120" w:after="120"/>
        <w:rPr>
          <w:sz w:val="22"/>
          <w:szCs w:val="22"/>
        </w:rPr>
      </w:pPr>
      <w:r w:rsidRPr="00C103B3">
        <w:rPr>
          <w:sz w:val="22"/>
          <w:szCs w:val="22"/>
        </w:rPr>
        <w:t xml:space="preserve">             2.4. А</w:t>
      </w:r>
      <w:r w:rsidRPr="00C103B3">
        <w:t>РЕНДАТОР обязан:</w:t>
      </w:r>
    </w:p>
    <w:p w14:paraId="517C0BEC" w14:textId="77777777" w:rsidR="00A91944" w:rsidRPr="00C103B3" w:rsidRDefault="00A91944" w:rsidP="00C103B3">
      <w:pPr>
        <w:pStyle w:val="Standard"/>
        <w:tabs>
          <w:tab w:val="left" w:pos="-142"/>
        </w:tabs>
        <w:ind w:firstLine="720"/>
        <w:jc w:val="both"/>
        <w:rPr>
          <w:sz w:val="20"/>
          <w:szCs w:val="20"/>
        </w:rPr>
      </w:pPr>
      <w:r w:rsidRPr="00C103B3">
        <w:rPr>
          <w:sz w:val="20"/>
          <w:szCs w:val="20"/>
        </w:rPr>
        <w:t>2.4.1. Принять Участок по Акту приема-передачи.</w:t>
      </w:r>
    </w:p>
    <w:p w14:paraId="1EE233BA" w14:textId="77777777" w:rsidR="00A91944" w:rsidRPr="00C103B3" w:rsidRDefault="00A91944" w:rsidP="00C103B3">
      <w:pPr>
        <w:pStyle w:val="Textbody"/>
        <w:tabs>
          <w:tab w:val="left" w:pos="-142"/>
        </w:tabs>
        <w:ind w:firstLine="720"/>
      </w:pPr>
      <w:r w:rsidRPr="00C103B3">
        <w:t>2.4.2. Выполнять в полном объеме все условия настоящего Договора.</w:t>
      </w:r>
    </w:p>
    <w:p w14:paraId="66E73BFD" w14:textId="77777777" w:rsidR="00A91944" w:rsidRPr="00C103B3" w:rsidRDefault="00A91944" w:rsidP="00C103B3">
      <w:pPr>
        <w:pStyle w:val="Textbody"/>
        <w:tabs>
          <w:tab w:val="left" w:pos="-142"/>
        </w:tabs>
        <w:ind w:firstLine="720"/>
      </w:pPr>
      <w:r w:rsidRPr="00C103B3">
        <w:t>2.4.3. Использовать Участок в соответствии с видом разрешенного использования, установленным пунктом 1.3 настоящего Договора.</w:t>
      </w:r>
    </w:p>
    <w:p w14:paraId="4FF53572" w14:textId="77777777" w:rsidR="00A91944" w:rsidRPr="00C103B3" w:rsidRDefault="00A91944" w:rsidP="00C103B3">
      <w:pPr>
        <w:pStyle w:val="23"/>
        <w:spacing w:line="240" w:lineRule="auto"/>
        <w:ind w:left="0" w:firstLine="284"/>
      </w:pPr>
      <w:r w:rsidRPr="00C103B3">
        <w:t xml:space="preserve">        2.4.4. Своевременно и полностью выплачивать АРЕНДОДАТЕЛЮ установленную настоящим Договором и последующими изменениями и дополнениями к нему арендную плату за пользование Участком. Не внесение арендной платы более двух раз подряд по истечении установленного Договором срока платежа независимо от её последующего внесения влечет досрочное расторжение настоящего Договора. Расторжение настоящего Договора не освобождает АРЕНДАТОРА от необходимости погашения задолженности по арендной плате и выплаты неустойки.</w:t>
      </w:r>
    </w:p>
    <w:p w14:paraId="0D103CC5" w14:textId="64D99B2F" w:rsidR="00A91944" w:rsidRPr="00C103B3" w:rsidRDefault="00D12739" w:rsidP="00C103B3">
      <w:pPr>
        <w:pStyle w:val="ConsPlusNormal"/>
        <w:ind w:firstLine="540"/>
        <w:jc w:val="both"/>
        <w:rPr>
          <w:rFonts w:ascii="Times New Roman" w:hAnsi="Times New Roman" w:cs="Times New Roman"/>
        </w:rPr>
      </w:pPr>
      <w:r>
        <w:rPr>
          <w:rFonts w:ascii="Times New Roman" w:hAnsi="Times New Roman" w:cs="Times New Roman"/>
        </w:rPr>
        <w:t xml:space="preserve">  </w:t>
      </w:r>
      <w:r w:rsidR="00A91944" w:rsidRPr="00C103B3">
        <w:rPr>
          <w:rFonts w:ascii="Times New Roman" w:hAnsi="Times New Roman" w:cs="Times New Roman"/>
        </w:rPr>
        <w:t>2.4.5. Не нарушать право ограниченного пользования Участком третьими лицами.</w:t>
      </w:r>
    </w:p>
    <w:p w14:paraId="42F809B0" w14:textId="0B2345D3" w:rsidR="00A91944" w:rsidRPr="00C103B3" w:rsidRDefault="00D12739" w:rsidP="00C103B3">
      <w:pPr>
        <w:pStyle w:val="ConsPlusNormal"/>
        <w:ind w:firstLine="540"/>
        <w:jc w:val="both"/>
        <w:rPr>
          <w:rFonts w:ascii="Times New Roman" w:hAnsi="Times New Roman" w:cs="Times New Roman"/>
        </w:rPr>
      </w:pPr>
      <w:r>
        <w:rPr>
          <w:rFonts w:ascii="Times New Roman" w:hAnsi="Times New Roman" w:cs="Times New Roman"/>
        </w:rPr>
        <w:t xml:space="preserve">  </w:t>
      </w:r>
      <w:r w:rsidR="00A91944" w:rsidRPr="00C103B3">
        <w:rPr>
          <w:rFonts w:ascii="Times New Roman" w:hAnsi="Times New Roman" w:cs="Times New Roman"/>
        </w:rPr>
        <w:t>2.4.6. В случае, если земельный участок полностью или частично расположен в охранной зоне, установленной в отношении линейного объекта,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409880A6" w14:textId="77777777" w:rsidR="00A91944" w:rsidRPr="00C103B3" w:rsidRDefault="00A91944" w:rsidP="00C103B3">
      <w:pPr>
        <w:pStyle w:val="Textbody"/>
        <w:tabs>
          <w:tab w:val="left" w:pos="-142"/>
        </w:tabs>
      </w:pPr>
      <w:r w:rsidRPr="00C103B3">
        <w:t xml:space="preserve"> </w:t>
      </w:r>
      <w:r w:rsidRPr="00C103B3">
        <w:tab/>
        <w:t>2.4.7. Не нарушать порядок пользования лесными угодьями, водными и другими природными ресурсами, если таковые имеются на участке.</w:t>
      </w:r>
    </w:p>
    <w:p w14:paraId="358C46BC" w14:textId="77777777" w:rsidR="00A91944" w:rsidRPr="00C103B3" w:rsidRDefault="00A91944" w:rsidP="00C103B3">
      <w:pPr>
        <w:pStyle w:val="Textbody"/>
        <w:tabs>
          <w:tab w:val="left" w:pos="-142"/>
        </w:tabs>
        <w:ind w:firstLine="720"/>
      </w:pPr>
      <w:r w:rsidRPr="00C103B3">
        <w:t>2.4.8. Обеспечить АРЕНДОДАТЕЛЮ и органам государственного контроля за использованием и охраной земель доступ на Участок.</w:t>
      </w:r>
    </w:p>
    <w:p w14:paraId="61825963" w14:textId="77777777" w:rsidR="00A91944" w:rsidRPr="00C103B3" w:rsidRDefault="00A91944" w:rsidP="00C103B3">
      <w:pPr>
        <w:pStyle w:val="Textbody"/>
        <w:tabs>
          <w:tab w:val="left" w:pos="-142"/>
        </w:tabs>
        <w:ind w:firstLine="720"/>
      </w:pPr>
      <w:r w:rsidRPr="00C103B3">
        <w:t>2.4.9. Выполнять в соответствии с требованиями эксплуатационных служб условия эксплуатации муниципальных подземных и наземных коммуникаций, сооружений, дорог, проездов и т.п. и не препятствовать их обслуживанию и ремонту.</w:t>
      </w:r>
    </w:p>
    <w:p w14:paraId="60AC028E" w14:textId="2AEAEDB4" w:rsidR="00A91944" w:rsidRPr="00C103B3" w:rsidRDefault="00755FC3" w:rsidP="00C103B3">
      <w:pPr>
        <w:pStyle w:val="23"/>
        <w:spacing w:line="240" w:lineRule="auto"/>
        <w:ind w:left="0"/>
      </w:pPr>
      <w:r w:rsidRPr="00520C45">
        <w:t xml:space="preserve">              </w:t>
      </w:r>
      <w:r w:rsidR="00A91944" w:rsidRPr="00C103B3">
        <w:t>2.4.10. Содержать Участок в порядке, предусмотренном санитарными, противопожарными правилами, не совершать действий, приводящих к ухудшению качественных характеристик земель и экологической обстановки на арендуемом Участке.</w:t>
      </w:r>
    </w:p>
    <w:p w14:paraId="41EAE863" w14:textId="745DE7ED" w:rsidR="00A91944" w:rsidRPr="00C103B3" w:rsidRDefault="00A91944" w:rsidP="00C103B3">
      <w:pPr>
        <w:pStyle w:val="30"/>
        <w:ind w:left="0" w:firstLine="283"/>
        <w:rPr>
          <w:sz w:val="20"/>
          <w:szCs w:val="20"/>
        </w:rPr>
      </w:pPr>
      <w:r w:rsidRPr="00C103B3">
        <w:rPr>
          <w:sz w:val="20"/>
          <w:szCs w:val="20"/>
        </w:rPr>
        <w:t xml:space="preserve">   </w:t>
      </w:r>
      <w:r w:rsidR="00D12739">
        <w:rPr>
          <w:sz w:val="20"/>
          <w:szCs w:val="20"/>
        </w:rPr>
        <w:t xml:space="preserve"> </w:t>
      </w:r>
      <w:r w:rsidRPr="00C103B3">
        <w:rPr>
          <w:sz w:val="20"/>
          <w:szCs w:val="20"/>
        </w:rPr>
        <w:t xml:space="preserve">   2.4.11. Передать АРЕНДОДАТЕЛЮ Участок по Акту приема – передачи, подписанному Сторонами, не позднее 10 дней после прекращения настоящего Договора в том состоянии, в котором АРЕНДАТОР его получил, с</w:t>
      </w:r>
      <w:r w:rsidR="00D12739">
        <w:rPr>
          <w:sz w:val="20"/>
          <w:szCs w:val="20"/>
        </w:rPr>
        <w:t>о всеми неотделимыми улучшениями</w:t>
      </w:r>
      <w:r w:rsidRPr="00C103B3">
        <w:rPr>
          <w:sz w:val="20"/>
          <w:szCs w:val="20"/>
        </w:rPr>
        <w:t>. В случае нарушения сроков по передаче Участка АРЕНДОДАТЕЛЮ АРЕНДАТОР уплачивает арендную плату и пени в размере 0,1% арендной платы за каждый день просрочки.</w:t>
      </w:r>
    </w:p>
    <w:p w14:paraId="6BE1FFE5" w14:textId="77777777" w:rsidR="00A91944" w:rsidRPr="00C103B3" w:rsidRDefault="00A91944" w:rsidP="00C103B3">
      <w:pPr>
        <w:pStyle w:val="Standard"/>
        <w:ind w:firstLine="709"/>
        <w:jc w:val="both"/>
        <w:rPr>
          <w:sz w:val="20"/>
          <w:szCs w:val="20"/>
        </w:rPr>
      </w:pPr>
      <w:r w:rsidRPr="00C103B3">
        <w:rPr>
          <w:sz w:val="20"/>
          <w:szCs w:val="20"/>
        </w:rPr>
        <w:t xml:space="preserve">2.4.12. При расторжении (прекращении) Договора освободить Участок за свой счет без возмещения каких-либо расходов от </w:t>
      </w:r>
      <w:r w:rsidRPr="00C103B3">
        <w:rPr>
          <w:rFonts w:eastAsia="Calibri"/>
          <w:sz w:val="20"/>
          <w:szCs w:val="20"/>
          <w:lang w:eastAsia="en-US"/>
        </w:rPr>
        <w:t xml:space="preserve">временных объектов, не  предусмотренных  проектной  документацией,  или самовольно возведенных </w:t>
      </w:r>
      <w:r w:rsidRPr="00C103B3">
        <w:rPr>
          <w:sz w:val="20"/>
          <w:szCs w:val="20"/>
        </w:rPr>
        <w:t>на Участке объектов.</w:t>
      </w:r>
    </w:p>
    <w:p w14:paraId="5822DD8A" w14:textId="77777777" w:rsidR="00A91944" w:rsidRPr="00C103B3" w:rsidRDefault="00A91944" w:rsidP="00C103B3">
      <w:pPr>
        <w:pStyle w:val="Textbody"/>
        <w:tabs>
          <w:tab w:val="left" w:pos="-142"/>
        </w:tabs>
        <w:ind w:firstLine="720"/>
      </w:pPr>
      <w:r w:rsidRPr="00C103B3">
        <w:t>2.4.13.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14:paraId="4C99DFF5" w14:textId="77777777" w:rsidR="00A91944" w:rsidRPr="00C103B3" w:rsidRDefault="00A91944" w:rsidP="00C103B3">
      <w:pPr>
        <w:pStyle w:val="Textbody"/>
        <w:tabs>
          <w:tab w:val="left" w:pos="-142"/>
        </w:tabs>
        <w:ind w:firstLine="720"/>
      </w:pPr>
      <w:r w:rsidRPr="00C103B3">
        <w:t>2.4.14. Осуществлять на Участке работы с разрешения соответствующих компетентных органов (архитектурно-градостроительных, пожарных, санитарных, природоохранительных и др.).</w:t>
      </w:r>
    </w:p>
    <w:p w14:paraId="46319843" w14:textId="77777777" w:rsidR="00A91944" w:rsidRPr="00C103B3" w:rsidRDefault="00A91944" w:rsidP="00C103B3">
      <w:pPr>
        <w:pStyle w:val="Textbody"/>
        <w:tabs>
          <w:tab w:val="left" w:pos="-142"/>
        </w:tabs>
        <w:ind w:firstLine="720"/>
      </w:pPr>
      <w:r w:rsidRPr="00C103B3">
        <w:t>2.4.15. Направлять АРЕНДОДАТЕЛЮ в течение 10 календарных дней с момента наступления события (совершения сделки) письменное уведомление в случаях:</w:t>
      </w:r>
    </w:p>
    <w:p w14:paraId="77AB2F82" w14:textId="77777777" w:rsidR="00A91944" w:rsidRPr="00C103B3" w:rsidRDefault="00A91944" w:rsidP="00C103B3">
      <w:pPr>
        <w:pStyle w:val="Textbody"/>
        <w:tabs>
          <w:tab w:val="left" w:pos="-142"/>
        </w:tabs>
        <w:ind w:firstLine="720"/>
      </w:pPr>
      <w:r w:rsidRPr="00C103B3">
        <w:t>а) изменения юридического (или) почтового адреса, банковские реквизиты;</w:t>
      </w:r>
    </w:p>
    <w:p w14:paraId="7D4A8103" w14:textId="77777777" w:rsidR="00A91944" w:rsidRPr="00C103B3" w:rsidRDefault="00A91944" w:rsidP="00C103B3">
      <w:pPr>
        <w:pStyle w:val="Textbody"/>
        <w:tabs>
          <w:tab w:val="left" w:pos="-142"/>
        </w:tabs>
        <w:ind w:firstLine="720"/>
      </w:pPr>
      <w:r w:rsidRPr="00C103B3">
        <w:t>б) изменения организационно – правовой формы, наименования АРЕНДАТОРА;</w:t>
      </w:r>
    </w:p>
    <w:p w14:paraId="2E445AC9" w14:textId="77777777" w:rsidR="00A91944" w:rsidRPr="00C103B3" w:rsidRDefault="00A91944" w:rsidP="00C103B3">
      <w:pPr>
        <w:pStyle w:val="Textbody"/>
        <w:tabs>
          <w:tab w:val="left" w:pos="-142"/>
        </w:tabs>
        <w:ind w:firstLine="720"/>
      </w:pPr>
      <w:r w:rsidRPr="00C103B3">
        <w:t>в) смены руководителя организации с подтверждением полномочий;</w:t>
      </w:r>
    </w:p>
    <w:p w14:paraId="0F5B8CE4" w14:textId="77777777" w:rsidR="00A91944" w:rsidRPr="00C103B3" w:rsidRDefault="00A91944" w:rsidP="00C103B3">
      <w:pPr>
        <w:pStyle w:val="Textbody"/>
        <w:tabs>
          <w:tab w:val="left" w:pos="-142"/>
        </w:tabs>
        <w:ind w:firstLine="720"/>
      </w:pPr>
      <w:r w:rsidRPr="00C103B3">
        <w:t>г) перехода права собственности на помещения, строения и сооружения, расположенные на арендуемом Участке, к другим лицам;</w:t>
      </w:r>
    </w:p>
    <w:p w14:paraId="4638BF53" w14:textId="77777777" w:rsidR="00A91944" w:rsidRPr="00C103B3" w:rsidRDefault="00A91944" w:rsidP="00C103B3">
      <w:pPr>
        <w:pStyle w:val="Textbody"/>
        <w:tabs>
          <w:tab w:val="left" w:pos="-142"/>
        </w:tabs>
        <w:ind w:firstLine="720"/>
      </w:pPr>
      <w:r w:rsidRPr="00C103B3">
        <w:t>д) принятия решения о ликвидации АРЕНДАТОРА.</w:t>
      </w:r>
    </w:p>
    <w:p w14:paraId="0A10AB59" w14:textId="77777777" w:rsidR="00A91944" w:rsidRPr="00C103B3" w:rsidRDefault="00A91944" w:rsidP="00C103B3">
      <w:pPr>
        <w:pStyle w:val="Textbody"/>
        <w:tabs>
          <w:tab w:val="left" w:pos="-142"/>
        </w:tabs>
      </w:pPr>
      <w:r w:rsidRPr="00C103B3">
        <w:t>Указанные уведомления по подпунктам «а», «б», «в» принимаются АРЕНДОДАТЕЛЕМ к сведению, по подпунктам «г», «д» - основанием для досрочного расторжения договора аренды или выхода из него.</w:t>
      </w:r>
    </w:p>
    <w:p w14:paraId="3C8A20CA" w14:textId="77777777" w:rsidR="00A91944" w:rsidRPr="00C103B3" w:rsidRDefault="00A91944" w:rsidP="00C103B3">
      <w:pPr>
        <w:pStyle w:val="Textbody"/>
        <w:tabs>
          <w:tab w:val="left" w:pos="-142"/>
        </w:tabs>
      </w:pPr>
    </w:p>
    <w:p w14:paraId="1A18CCB6" w14:textId="00BACC82" w:rsidR="00A91944" w:rsidRPr="00C103B3" w:rsidRDefault="00A91944" w:rsidP="00C103B3">
      <w:pPr>
        <w:pStyle w:val="Textbody"/>
        <w:tabs>
          <w:tab w:val="left" w:pos="-142"/>
        </w:tabs>
      </w:pPr>
      <w:r w:rsidRPr="00C103B3">
        <w:t xml:space="preserve">          </w:t>
      </w:r>
      <w:r w:rsidR="00F54A4F" w:rsidRPr="00C103B3">
        <w:t xml:space="preserve">  </w:t>
      </w:r>
      <w:r w:rsidRPr="00C103B3">
        <w:t xml:space="preserve">  3. ПЛАТЕЖИ И РАСЧЕТЫ ПО ДОГОВОРУ</w:t>
      </w:r>
    </w:p>
    <w:p w14:paraId="4472281A" w14:textId="77777777" w:rsidR="00A91944" w:rsidRPr="00C103B3" w:rsidRDefault="00A91944" w:rsidP="00C103B3">
      <w:pPr>
        <w:pStyle w:val="Textbodyindent"/>
        <w:ind w:left="720" w:firstLine="0"/>
      </w:pPr>
      <w:r w:rsidRPr="00C103B3">
        <w:t>3.1. АРЕНДАТОР вносит арендную плату на следующих условиях:</w:t>
      </w:r>
    </w:p>
    <w:p w14:paraId="6A7939F2" w14:textId="58370295" w:rsidR="00A91944" w:rsidRPr="00C103B3" w:rsidRDefault="00F23B85" w:rsidP="00F23B85">
      <w:pPr>
        <w:pStyle w:val="Textbodyindent"/>
        <w:ind w:firstLine="0"/>
      </w:pPr>
      <w:r>
        <w:t xml:space="preserve">         </w:t>
      </w:r>
      <w:r w:rsidR="00A91944" w:rsidRPr="00C103B3">
        <w:t>3.1.1. Ежегодная арендная плата за Участок составляет_________(______________________) (установлена на основании Протокола №____ о результатах аукциона на право заключения договора аренды от__________/</w:t>
      </w:r>
      <w:r w:rsidR="00A91944" w:rsidRPr="00C103B3">
        <w:rPr>
          <w:iCs/>
        </w:rPr>
        <w:t xml:space="preserve"> Протокола №___ рассмотрения заявок на участие в аукционе</w:t>
      </w:r>
      <w:r w:rsidR="00A91944" w:rsidRPr="00C103B3">
        <w:t xml:space="preserve"> от_________ (Приложение 2)_______________________________________без  учета  платы  за  подключение объектов к сетям инженерно-технического обеспечения.    </w:t>
      </w:r>
    </w:p>
    <w:p w14:paraId="47B0E436" w14:textId="77777777" w:rsidR="00A91944" w:rsidRPr="00C103B3" w:rsidRDefault="00A91944" w:rsidP="00C103B3">
      <w:pPr>
        <w:pStyle w:val="23"/>
        <w:spacing w:after="0" w:line="240" w:lineRule="auto"/>
        <w:ind w:left="0"/>
        <w:jc w:val="both"/>
      </w:pPr>
      <w:r w:rsidRPr="00C103B3">
        <w:lastRenderedPageBreak/>
        <w:t xml:space="preserve">           3.1.2. Размер  годовой  арендной  платы  устанавливается на основании Протокола №____ о результатах аукциона на право заключения договора аренды от__________/ </w:t>
      </w:r>
      <w:r w:rsidRPr="00C103B3">
        <w:rPr>
          <w:iCs/>
        </w:rPr>
        <w:t>Протокола №___ рассмотрения заявок на участие в аукционе от _______</w:t>
      </w:r>
      <w:r w:rsidRPr="00C103B3">
        <w:t xml:space="preserve"> (Приложение 2) ________________и  ежегодно индексируется на прогнозируемый среднегодовой индекс потребительских цен, определенный уполномоченным органом. Размер  ежегодной арендной  платы  изменяется  АРЕНДОДАТЕЛЕМ в одностороннем порядке, путем направления  АРЕНДАТОРУ  соответствующего  уведомления, и/или посредством опубликования информационного сообщения в газете «Арзамасские новости», либо ее специальном выпуске или приложении к ней (либо в любом ином официальном издании) и принимается АРЕНДАТОРОМ в безусловном порядке.</w:t>
      </w:r>
    </w:p>
    <w:p w14:paraId="682FC9A6" w14:textId="77777777" w:rsidR="00A91944" w:rsidRPr="00C103B3" w:rsidRDefault="00A91944" w:rsidP="00C103B3">
      <w:pPr>
        <w:pStyle w:val="23"/>
        <w:spacing w:after="0" w:line="240" w:lineRule="auto"/>
        <w:ind w:left="0"/>
        <w:jc w:val="both"/>
      </w:pPr>
      <w:r w:rsidRPr="00C103B3">
        <w:t xml:space="preserve">        3.1.3. </w:t>
      </w:r>
      <w:r w:rsidRPr="00C103B3">
        <w:rPr>
          <w:bCs/>
        </w:rPr>
        <w:t>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w:t>
      </w:r>
    </w:p>
    <w:p w14:paraId="0C57E3F0" w14:textId="77777777" w:rsidR="00A91944" w:rsidRPr="00C103B3" w:rsidRDefault="00A91944" w:rsidP="00C103B3">
      <w:pPr>
        <w:pStyle w:val="23"/>
        <w:spacing w:after="0" w:line="240" w:lineRule="auto"/>
        <w:ind w:left="0"/>
        <w:jc w:val="both"/>
        <w:rPr>
          <w:bCs/>
        </w:rPr>
      </w:pPr>
      <w:r w:rsidRPr="00C103B3">
        <w:rPr>
          <w:bCs/>
        </w:rPr>
        <w:t xml:space="preserve">        3.1.4.В случае досрочного расторжения (прекращения) договора аренды арендная плата за первый год не возвращается независимо от причин расторжения.</w:t>
      </w:r>
    </w:p>
    <w:p w14:paraId="22D0209E" w14:textId="77777777" w:rsidR="00A91944" w:rsidRPr="00C103B3" w:rsidRDefault="00A91944" w:rsidP="00C103B3">
      <w:pPr>
        <w:pStyle w:val="Standard"/>
        <w:jc w:val="both"/>
        <w:rPr>
          <w:sz w:val="20"/>
          <w:szCs w:val="20"/>
        </w:rPr>
      </w:pPr>
      <w:r w:rsidRPr="00C103B3">
        <w:rPr>
          <w:sz w:val="20"/>
          <w:szCs w:val="20"/>
        </w:rPr>
        <w:t xml:space="preserve">        3.1.5. Арендная плата за земельные участки вносится АРЕНДАТОРОМ ежеквартально равными долями.</w:t>
      </w:r>
    </w:p>
    <w:p w14:paraId="25800A3E" w14:textId="77777777" w:rsidR="00A91944" w:rsidRPr="00C103B3" w:rsidRDefault="00A91944" w:rsidP="00C103B3">
      <w:pPr>
        <w:pStyle w:val="23"/>
        <w:spacing w:after="0" w:line="240" w:lineRule="auto"/>
        <w:ind w:left="0"/>
        <w:jc w:val="both"/>
      </w:pPr>
      <w:r w:rsidRPr="00C103B3">
        <w:t xml:space="preserve">        3.1.6. АРЕНДАТОР перечисляет арендную плату до 1 числа второго месяца текущего квартала.</w:t>
      </w:r>
    </w:p>
    <w:p w14:paraId="3C15B2E2" w14:textId="7070177D" w:rsidR="00A91944" w:rsidRPr="009F5662" w:rsidRDefault="00A91944" w:rsidP="00C103B3">
      <w:pPr>
        <w:pStyle w:val="23"/>
        <w:spacing w:after="0" w:line="240" w:lineRule="auto"/>
        <w:ind w:left="0"/>
        <w:jc w:val="both"/>
      </w:pPr>
      <w:r w:rsidRPr="009F5662">
        <w:t xml:space="preserve">        3.1.7. Арендные платежи перечисляются: УФК по Нижегородской области (Комитет имущественных отношений</w:t>
      </w:r>
      <w:r w:rsidR="003D2ED2" w:rsidRPr="009F5662">
        <w:t xml:space="preserve"> администрации </w:t>
      </w:r>
      <w:r w:rsidRPr="009F5662">
        <w:t xml:space="preserve"> городского округа г. Арзамас, л/с 04323013700), ИНН 5243000019, КПП 524301001, р/счет № 03100643000000013200 в </w:t>
      </w:r>
      <w:r w:rsidR="00DF5B0E" w:rsidRPr="009F5662">
        <w:t xml:space="preserve">ОКЦ №1 ВВГУ Банка России </w:t>
      </w:r>
      <w:r w:rsidRPr="009F5662">
        <w:t xml:space="preserve">//УФК по Нижегородской области г. Нижний Новгород  БИК 012202102, Код дохода </w:t>
      </w:r>
      <w:r w:rsidR="00B40894">
        <w:rPr>
          <w:bCs/>
        </w:rPr>
        <w:t>366 1 11 05012</w:t>
      </w:r>
      <w:r w:rsidRPr="009F5662">
        <w:rPr>
          <w:bCs/>
        </w:rPr>
        <w:t xml:space="preserve"> 04 0000 120</w:t>
      </w:r>
      <w:r w:rsidRPr="009F5662">
        <w:t xml:space="preserve">, ОКТМО </w:t>
      </w:r>
      <w:r w:rsidRPr="009F5662">
        <w:rPr>
          <w:bCs/>
        </w:rPr>
        <w:t>22703000</w:t>
      </w:r>
      <w:r w:rsidRPr="009F5662">
        <w:t>.</w:t>
      </w:r>
    </w:p>
    <w:p w14:paraId="277C5115" w14:textId="5B94D7DA" w:rsidR="00A91944" w:rsidRPr="009F5662" w:rsidRDefault="00A91944" w:rsidP="00C103B3">
      <w:pPr>
        <w:pStyle w:val="23"/>
        <w:spacing w:after="0" w:line="240" w:lineRule="auto"/>
        <w:ind w:left="0"/>
        <w:jc w:val="both"/>
      </w:pPr>
      <w:r w:rsidRPr="009F5662">
        <w:t xml:space="preserve">    </w:t>
      </w:r>
      <w:r w:rsidR="00DD0FB5" w:rsidRPr="009F5662">
        <w:t xml:space="preserve"> </w:t>
      </w:r>
      <w:r w:rsidRPr="009F5662">
        <w:t xml:space="preserve">   3.1.8. УФК по Нижегородской области (Комитет имущественных отношений</w:t>
      </w:r>
      <w:r w:rsidR="003D2ED2" w:rsidRPr="009F5662">
        <w:t xml:space="preserve"> администрации </w:t>
      </w:r>
      <w:r w:rsidRPr="009F5662">
        <w:t xml:space="preserve"> городского округа г. Арзамас, л/с 04323013700), ИНН 5243000019, КПП 524301001, р/счет № 03100643000000013200 в </w:t>
      </w:r>
      <w:r w:rsidR="00DF5B0E" w:rsidRPr="009F5662">
        <w:t xml:space="preserve">ОКЦ №1 ВВГУ Банка России </w:t>
      </w:r>
      <w:r w:rsidRPr="009F5662">
        <w:t xml:space="preserve">//УФК по Нижегородской области г. Нижний Новгород  БИК 012202102, Код дохода </w:t>
      </w:r>
      <w:r w:rsidRPr="009F5662">
        <w:rPr>
          <w:bCs/>
        </w:rPr>
        <w:t>366 1 16 07090 04 0000 140</w:t>
      </w:r>
      <w:r w:rsidRPr="009F5662">
        <w:t xml:space="preserve">, ОКТМО </w:t>
      </w:r>
      <w:r w:rsidRPr="009F5662">
        <w:rPr>
          <w:bCs/>
        </w:rPr>
        <w:t>22703000</w:t>
      </w:r>
      <w:r w:rsidRPr="009F5662">
        <w:t>.</w:t>
      </w:r>
    </w:p>
    <w:p w14:paraId="673F6952" w14:textId="69151CF2" w:rsidR="00A91944" w:rsidRPr="00C103B3" w:rsidRDefault="00A91944" w:rsidP="00C103B3">
      <w:pPr>
        <w:pStyle w:val="23"/>
        <w:spacing w:after="0" w:line="240" w:lineRule="auto"/>
        <w:ind w:left="0"/>
        <w:jc w:val="both"/>
      </w:pPr>
      <w:r w:rsidRPr="009F5662">
        <w:t xml:space="preserve">       </w:t>
      </w:r>
      <w:r w:rsidR="00DD0FB5" w:rsidRPr="009F5662">
        <w:t xml:space="preserve">  </w:t>
      </w:r>
      <w:r w:rsidRPr="009F5662">
        <w:t xml:space="preserve">3.1.9. В случае неуплаты АРЕНДАТОРОМ </w:t>
      </w:r>
      <w:r w:rsidRPr="00C103B3">
        <w:t>платежей в сроки, установленные настоящим Договором, начисляются пени в размере 0,1 % от суммы задолженности за каждый день просрочки. Пени перечисляются в порядке, установленном пунктом 3.1.8 настоящего Договора.</w:t>
      </w:r>
    </w:p>
    <w:p w14:paraId="06B84EB3" w14:textId="77777777" w:rsidR="00A91944" w:rsidRPr="00C103B3" w:rsidRDefault="00A91944" w:rsidP="00C103B3">
      <w:pPr>
        <w:pStyle w:val="23"/>
        <w:spacing w:after="0" w:line="240" w:lineRule="auto"/>
        <w:ind w:left="0"/>
        <w:jc w:val="both"/>
      </w:pPr>
      <w:r w:rsidRPr="00C103B3">
        <w:t xml:space="preserve">         3.1.10. Не использование Участка АРЕНДАТОРОМ не может служить основанием невнесения им арендной платы.</w:t>
      </w:r>
    </w:p>
    <w:p w14:paraId="67AFEFAF" w14:textId="77777777" w:rsidR="00A91944" w:rsidRPr="00C103B3" w:rsidRDefault="00A91944" w:rsidP="00C103B3">
      <w:pPr>
        <w:pStyle w:val="Textbody"/>
        <w:numPr>
          <w:ilvl w:val="0"/>
          <w:numId w:val="1"/>
        </w:numPr>
        <w:tabs>
          <w:tab w:val="left" w:pos="572"/>
        </w:tabs>
        <w:spacing w:before="120"/>
        <w:ind w:left="714" w:hanging="357"/>
        <w:jc w:val="center"/>
        <w:rPr>
          <w:szCs w:val="24"/>
        </w:rPr>
      </w:pPr>
      <w:r w:rsidRPr="00C103B3">
        <w:rPr>
          <w:szCs w:val="24"/>
        </w:rPr>
        <w:t xml:space="preserve"> ИЗМЕНЕНИЕ, РАСТОРЖЕНИЕ И ПРЕКРАЩЕНИЕ ДЕЙСТВИЯ ДОГОВОРА.</w:t>
      </w:r>
    </w:p>
    <w:p w14:paraId="638AF16D" w14:textId="77777777" w:rsidR="00A91944" w:rsidRPr="00C103B3" w:rsidRDefault="00A91944" w:rsidP="00C103B3">
      <w:pPr>
        <w:pStyle w:val="23"/>
        <w:spacing w:after="0" w:line="240" w:lineRule="auto"/>
        <w:ind w:left="0"/>
        <w:jc w:val="both"/>
      </w:pPr>
    </w:p>
    <w:p w14:paraId="645CCF2B" w14:textId="77777777" w:rsidR="00A91944" w:rsidRPr="00C103B3" w:rsidRDefault="00A91944" w:rsidP="00C103B3">
      <w:pPr>
        <w:pStyle w:val="23"/>
        <w:spacing w:after="0" w:line="240" w:lineRule="auto"/>
        <w:ind w:left="0"/>
        <w:jc w:val="both"/>
      </w:pPr>
      <w:r w:rsidRPr="00C103B3">
        <w:t xml:space="preserve">      4.1. Вносимые в настоящий Договор дополнения и изменения рассматриваются Сторонами в месячный срок и оформляются дополнительными соглашениями, кроме случая, предусмотренного п. 3.1.2. настоящего Договора.</w:t>
      </w:r>
    </w:p>
    <w:p w14:paraId="57848607" w14:textId="77777777" w:rsidR="00A91944" w:rsidRPr="00C103B3" w:rsidRDefault="00A91944" w:rsidP="00C103B3">
      <w:pPr>
        <w:pStyle w:val="Textbody"/>
        <w:tabs>
          <w:tab w:val="left" w:pos="-142"/>
        </w:tabs>
        <w:rPr>
          <w:szCs w:val="24"/>
        </w:rPr>
      </w:pPr>
      <w:r w:rsidRPr="00C103B3">
        <w:rPr>
          <w:szCs w:val="24"/>
        </w:rPr>
        <w:t xml:space="preserve">      4.2. Каждая из Сторон вправе в любое время отказаться  от исполнения настоящего Договора, уведомив об этом другую сторону не позднее, чем за 1 месяц до окончания срока действия Договора, указанного в уведомлении, после чего оформляется соглашение о расторжении договора. Окончание срока действия Договора не освобождает Стороны от ответственности за нарушение его условий.</w:t>
      </w:r>
    </w:p>
    <w:p w14:paraId="1216997B" w14:textId="77777777" w:rsidR="00A91944" w:rsidRPr="00C103B3" w:rsidRDefault="00A91944" w:rsidP="00C103B3">
      <w:pPr>
        <w:pStyle w:val="23"/>
        <w:spacing w:after="0" w:line="240" w:lineRule="auto"/>
        <w:ind w:left="0"/>
        <w:jc w:val="both"/>
      </w:pPr>
      <w:r w:rsidRPr="00C103B3">
        <w:t xml:space="preserve">      4.3. Договор аренды может быть досрочно расторгнут по требованию АРЕНДОДАТЕЛЯ по решению суда при следующих нарушениях настоящего Договора:</w:t>
      </w:r>
    </w:p>
    <w:p w14:paraId="080ABC7C" w14:textId="77777777" w:rsidR="00A91944" w:rsidRPr="00C103B3" w:rsidRDefault="00A91944" w:rsidP="00C103B3">
      <w:pPr>
        <w:pStyle w:val="23"/>
        <w:spacing w:after="0" w:line="240" w:lineRule="auto"/>
        <w:ind w:left="0"/>
        <w:jc w:val="both"/>
      </w:pPr>
      <w:r w:rsidRPr="00C103B3">
        <w:t xml:space="preserve">      4.3.1. При использовании Участка не по указанным в пункте  1.3 настоящего Договора условиях.</w:t>
      </w:r>
    </w:p>
    <w:p w14:paraId="1EED8863" w14:textId="77777777" w:rsidR="00A91944" w:rsidRPr="00C103B3" w:rsidRDefault="00A91944" w:rsidP="00C103B3">
      <w:pPr>
        <w:pStyle w:val="23"/>
        <w:spacing w:after="0" w:line="240" w:lineRule="auto"/>
        <w:ind w:left="0"/>
        <w:jc w:val="both"/>
      </w:pPr>
      <w:r w:rsidRPr="00C103B3">
        <w:t xml:space="preserve">      4.3.2. При невнесении Арендатором арендной платы более 2 (двух) раз подряд по истечении установленного Договором срока платежа. Расторжение настоящего Договора не освобождает АРЕНДАТОРА от необходимости погашения задолженности по арендной плате и выплате неустойки.  </w:t>
      </w:r>
    </w:p>
    <w:p w14:paraId="1995FF4E" w14:textId="77777777" w:rsidR="00A91944" w:rsidRPr="00C103B3" w:rsidRDefault="00A91944" w:rsidP="00C103B3">
      <w:pPr>
        <w:pStyle w:val="23"/>
        <w:spacing w:after="0" w:line="240" w:lineRule="auto"/>
        <w:ind w:left="0"/>
        <w:jc w:val="both"/>
      </w:pPr>
      <w:r w:rsidRPr="00C103B3">
        <w:t xml:space="preserve">      4.3.3. Если эксплуатация АРЕНДАТОРОМ участка существенно ухудшает экологическую обстановку.</w:t>
      </w:r>
    </w:p>
    <w:p w14:paraId="2A7015CD" w14:textId="77777777" w:rsidR="00A91944" w:rsidRPr="00C103B3" w:rsidRDefault="00A91944" w:rsidP="00C103B3">
      <w:pPr>
        <w:pStyle w:val="23"/>
        <w:spacing w:after="0" w:line="240" w:lineRule="auto"/>
        <w:ind w:left="0"/>
        <w:jc w:val="both"/>
      </w:pPr>
      <w:r w:rsidRPr="00C103B3">
        <w:t xml:space="preserve">      4.3.4. Не устранения совершённого умышленно земельного правонарушения.</w:t>
      </w:r>
    </w:p>
    <w:p w14:paraId="2901115F" w14:textId="77777777" w:rsidR="00A91944" w:rsidRPr="00C103B3" w:rsidRDefault="00A91944" w:rsidP="00C103B3">
      <w:pPr>
        <w:pStyle w:val="23"/>
        <w:spacing w:after="0" w:line="240" w:lineRule="auto"/>
        <w:ind w:left="0"/>
        <w:jc w:val="both"/>
      </w:pPr>
      <w:r w:rsidRPr="00C103B3">
        <w:t xml:space="preserve">      4.3.5. Иные основания, предусмотренные действующим законодательством.</w:t>
      </w:r>
    </w:p>
    <w:p w14:paraId="29043052" w14:textId="77777777" w:rsidR="00A91944" w:rsidRPr="00C103B3" w:rsidRDefault="00A91944" w:rsidP="00C103B3">
      <w:pPr>
        <w:pStyle w:val="23"/>
        <w:spacing w:after="0" w:line="240" w:lineRule="auto"/>
        <w:jc w:val="both"/>
      </w:pPr>
    </w:p>
    <w:p w14:paraId="20BE8638" w14:textId="77777777" w:rsidR="00A91944" w:rsidRPr="00C103B3" w:rsidRDefault="00A91944" w:rsidP="00C103B3">
      <w:pPr>
        <w:pStyle w:val="23"/>
        <w:numPr>
          <w:ilvl w:val="0"/>
          <w:numId w:val="1"/>
        </w:numPr>
        <w:spacing w:after="240" w:line="240" w:lineRule="auto"/>
        <w:jc w:val="center"/>
      </w:pPr>
      <w:r w:rsidRPr="00C103B3">
        <w:t>ОСОБЫЕ УСЛОВИЯ ДОГОВОРА</w:t>
      </w:r>
    </w:p>
    <w:p w14:paraId="6F9AA499" w14:textId="77777777" w:rsidR="005D44A8" w:rsidRDefault="002F19CF" w:rsidP="00C103B3">
      <w:pPr>
        <w:pStyle w:val="Standard"/>
        <w:spacing w:after="240"/>
        <w:jc w:val="both"/>
        <w:rPr>
          <w:sz w:val="20"/>
          <w:szCs w:val="20"/>
        </w:rPr>
      </w:pPr>
      <w:r w:rsidRPr="00C103B3">
        <w:rPr>
          <w:sz w:val="20"/>
          <w:szCs w:val="20"/>
        </w:rPr>
        <w:t xml:space="preserve">      5.1</w:t>
      </w:r>
      <w:r w:rsidR="00A91944" w:rsidRPr="00C103B3">
        <w:rPr>
          <w:sz w:val="20"/>
          <w:szCs w:val="20"/>
        </w:rPr>
        <w:t>. Арендатору использовать земельный участок с учетом его нахождения в границах зон с особыми условиями использования территории:_____.</w:t>
      </w:r>
    </w:p>
    <w:p w14:paraId="02219B03" w14:textId="6D28D32F" w:rsidR="005D44A8" w:rsidRPr="00C103B3" w:rsidRDefault="005D44A8" w:rsidP="00C103B3">
      <w:pPr>
        <w:pStyle w:val="Standard"/>
        <w:spacing w:after="240"/>
        <w:jc w:val="both"/>
        <w:rPr>
          <w:sz w:val="20"/>
          <w:szCs w:val="20"/>
        </w:rPr>
      </w:pPr>
      <w:r>
        <w:rPr>
          <w:sz w:val="20"/>
          <w:szCs w:val="20"/>
        </w:rPr>
        <w:t xml:space="preserve">     5.2. </w:t>
      </w:r>
      <w:r w:rsidRPr="005D44A8">
        <w:rPr>
          <w:sz w:val="20"/>
          <w:szCs w:val="20"/>
        </w:rPr>
        <w:t xml:space="preserve">Арендатор </w:t>
      </w:r>
      <w:r>
        <w:rPr>
          <w:sz w:val="20"/>
          <w:szCs w:val="20"/>
        </w:rPr>
        <w:t xml:space="preserve">не </w:t>
      </w:r>
      <w:r w:rsidRPr="005D44A8">
        <w:rPr>
          <w:sz w:val="20"/>
          <w:szCs w:val="20"/>
        </w:rPr>
        <w:t xml:space="preserve">вправе </w:t>
      </w:r>
      <w:r>
        <w:rPr>
          <w:sz w:val="20"/>
          <w:szCs w:val="20"/>
        </w:rPr>
        <w:t xml:space="preserve">уступать, </w:t>
      </w:r>
      <w:r w:rsidRPr="005D44A8">
        <w:rPr>
          <w:sz w:val="20"/>
          <w:szCs w:val="20"/>
        </w:rPr>
        <w:t>передавать свои права и обязанности по договору аренды другому лицу (перенаем), а также отдавать арендные права в залог и вносить их в качестве вклада в уставный капитал хозяйственных товариществ и обществ или паевого взнос</w:t>
      </w:r>
      <w:r w:rsidR="001C528D">
        <w:rPr>
          <w:sz w:val="20"/>
          <w:szCs w:val="20"/>
        </w:rPr>
        <w:t>а в производственный кооператив</w:t>
      </w:r>
      <w:r w:rsidRPr="005D44A8">
        <w:rPr>
          <w:sz w:val="20"/>
          <w:szCs w:val="20"/>
        </w:rPr>
        <w:t>.</w:t>
      </w:r>
    </w:p>
    <w:p w14:paraId="4892D173" w14:textId="77777777" w:rsidR="00A91944" w:rsidRPr="00C103B3" w:rsidRDefault="00A91944" w:rsidP="00C103B3">
      <w:pPr>
        <w:pStyle w:val="Standard"/>
        <w:spacing w:after="240"/>
        <w:ind w:left="360"/>
        <w:jc w:val="both"/>
        <w:rPr>
          <w:sz w:val="20"/>
          <w:szCs w:val="20"/>
        </w:rPr>
      </w:pPr>
    </w:p>
    <w:p w14:paraId="437A052A" w14:textId="77777777" w:rsidR="00A91944" w:rsidRPr="00C103B3" w:rsidRDefault="00A91944" w:rsidP="00C103B3">
      <w:pPr>
        <w:pStyle w:val="Standard"/>
        <w:spacing w:after="240"/>
        <w:ind w:left="360"/>
        <w:jc w:val="center"/>
        <w:rPr>
          <w:sz w:val="20"/>
          <w:szCs w:val="20"/>
        </w:rPr>
      </w:pPr>
      <w:r w:rsidRPr="00C103B3">
        <w:rPr>
          <w:sz w:val="20"/>
          <w:szCs w:val="20"/>
        </w:rPr>
        <w:t>6. ПРОЧИЕ УСЛОВИЯ ДОГОВОРА</w:t>
      </w:r>
    </w:p>
    <w:p w14:paraId="3B24F4AC" w14:textId="77777777" w:rsidR="00A91944" w:rsidRPr="00C103B3" w:rsidRDefault="00A91944" w:rsidP="00C103B3">
      <w:pPr>
        <w:pStyle w:val="23"/>
        <w:spacing w:after="0" w:line="240" w:lineRule="auto"/>
        <w:ind w:left="0" w:right="-66"/>
      </w:pPr>
      <w:r w:rsidRPr="00C103B3">
        <w:t xml:space="preserve">           6.1. Договор составлен и подписан в двух экземплярах, имеющих одинаковую юридическую силу,  один из которых находится у Арендодателя, второй – у Арендатора.</w:t>
      </w:r>
    </w:p>
    <w:p w14:paraId="13CB5137" w14:textId="6A045404" w:rsidR="00A91944" w:rsidRPr="00C103B3" w:rsidRDefault="00A91944" w:rsidP="00C103B3">
      <w:pPr>
        <w:pStyle w:val="Textbody"/>
        <w:tabs>
          <w:tab w:val="left" w:pos="-142"/>
          <w:tab w:val="left" w:pos="709"/>
        </w:tabs>
      </w:pPr>
      <w:r w:rsidRPr="00C103B3">
        <w:t xml:space="preserve">     </w:t>
      </w:r>
      <w:r w:rsidR="00DD0FB5">
        <w:t xml:space="preserve">     </w:t>
      </w:r>
      <w:r w:rsidRPr="00C103B3">
        <w:t xml:space="preserve"> 6.2. Окончание срока действия Договора не влечет прекращения обязательств Сторон по настоящему Договору.</w:t>
      </w:r>
    </w:p>
    <w:p w14:paraId="79F75F94" w14:textId="43181111" w:rsidR="00A91944" w:rsidRPr="00C103B3" w:rsidRDefault="00A91944" w:rsidP="00C103B3">
      <w:pPr>
        <w:pStyle w:val="Textbody"/>
        <w:tabs>
          <w:tab w:val="left" w:pos="-142"/>
        </w:tabs>
      </w:pPr>
      <w:r w:rsidRPr="00C103B3">
        <w:lastRenderedPageBreak/>
        <w:t xml:space="preserve">   </w:t>
      </w:r>
      <w:r w:rsidR="00DD0FB5">
        <w:t xml:space="preserve">       </w:t>
      </w:r>
      <w:r w:rsidRPr="00C103B3">
        <w:t xml:space="preserve"> 6.3. Споры Сторон, не урегулированные настоящим Договором, рассматриваются в соответствии с действующим законодательством Российской Федерации.</w:t>
      </w:r>
    </w:p>
    <w:p w14:paraId="221A9E3D" w14:textId="0D539D6F" w:rsidR="00A91944" w:rsidRPr="00C103B3" w:rsidRDefault="00A91944" w:rsidP="00C103B3">
      <w:pPr>
        <w:pStyle w:val="Textbody"/>
        <w:tabs>
          <w:tab w:val="left" w:pos="-142"/>
        </w:tabs>
      </w:pPr>
      <w:r w:rsidRPr="00C103B3">
        <w:t xml:space="preserve">     </w:t>
      </w:r>
      <w:r w:rsidR="00DD0FB5">
        <w:t xml:space="preserve"> </w:t>
      </w:r>
      <w:r w:rsidRPr="00C103B3">
        <w:t xml:space="preserve">     6.4. Неотъемлемой частью Договора являются Приложения  1.</w:t>
      </w:r>
    </w:p>
    <w:p w14:paraId="72354C2B" w14:textId="77777777" w:rsidR="00A91944" w:rsidRPr="00C103B3" w:rsidRDefault="00A91944" w:rsidP="00C103B3">
      <w:pPr>
        <w:pStyle w:val="Textbody"/>
        <w:tabs>
          <w:tab w:val="left" w:pos="-142"/>
        </w:tabs>
        <w:ind w:firstLine="567"/>
      </w:pPr>
    </w:p>
    <w:p w14:paraId="01B80ECD" w14:textId="77777777" w:rsidR="00A91944" w:rsidRPr="00C103B3" w:rsidRDefault="00A91944" w:rsidP="00C103B3">
      <w:pPr>
        <w:pStyle w:val="Textbody"/>
        <w:numPr>
          <w:ilvl w:val="0"/>
          <w:numId w:val="2"/>
        </w:numPr>
        <w:tabs>
          <w:tab w:val="left" w:pos="-142"/>
        </w:tabs>
        <w:spacing w:before="120" w:after="120"/>
        <w:jc w:val="center"/>
      </w:pPr>
      <w:r w:rsidRPr="00C103B3">
        <w:t>ПРИЛОЖЕНИЯ К НАСТОЯЩЕМУ ДОГОВОРУ:</w:t>
      </w:r>
    </w:p>
    <w:p w14:paraId="0D1C87A5" w14:textId="24346DD2" w:rsidR="00A91944" w:rsidRPr="00C103B3" w:rsidRDefault="00A91944" w:rsidP="00C103B3">
      <w:pPr>
        <w:pStyle w:val="Textbody"/>
        <w:tabs>
          <w:tab w:val="left" w:pos="-142"/>
          <w:tab w:val="left" w:pos="851"/>
        </w:tabs>
        <w:jc w:val="left"/>
      </w:pPr>
      <w:r w:rsidRPr="00C103B3">
        <w:t xml:space="preserve">          </w:t>
      </w:r>
      <w:r w:rsidR="00DD0FB5">
        <w:t xml:space="preserve"> </w:t>
      </w:r>
      <w:r w:rsidRPr="00C103B3">
        <w:t>7.1. Приложение 1 – Акт приема-передачи.</w:t>
      </w:r>
    </w:p>
    <w:p w14:paraId="1A8C8F20" w14:textId="5BCB6026" w:rsidR="00A91944" w:rsidRPr="00C103B3" w:rsidRDefault="00DD0FB5" w:rsidP="00C103B3">
      <w:pPr>
        <w:pStyle w:val="Textbody"/>
        <w:tabs>
          <w:tab w:val="left" w:pos="284"/>
          <w:tab w:val="left" w:pos="1277"/>
        </w:tabs>
        <w:ind w:left="426"/>
      </w:pPr>
      <w:r>
        <w:t xml:space="preserve"> </w:t>
      </w:r>
      <w:r w:rsidR="00A91944" w:rsidRPr="00C103B3">
        <w:t xml:space="preserve"> 7.2. Приложение 2- Протокол №____ о результатах аукциона на право заключения договора аренды от__________/ </w:t>
      </w:r>
      <w:r w:rsidR="00A91944" w:rsidRPr="00C103B3">
        <w:rPr>
          <w:iCs/>
        </w:rPr>
        <w:t>Протокол №___ рассмотрения заявок на участие в аукционе от _______.</w:t>
      </w:r>
    </w:p>
    <w:p w14:paraId="1D5B825A" w14:textId="77777777" w:rsidR="00A91944" w:rsidRPr="00C103B3" w:rsidRDefault="00A91944" w:rsidP="00C103B3">
      <w:pPr>
        <w:pStyle w:val="Textbody"/>
        <w:tabs>
          <w:tab w:val="left" w:pos="284"/>
          <w:tab w:val="left" w:pos="1277"/>
        </w:tabs>
        <w:ind w:left="426"/>
      </w:pPr>
      <w:r w:rsidRPr="00C103B3">
        <w:t xml:space="preserve">  7.3.Приложение 3 - Кадастровая выписка (выписка из Единого государственного реестра недвижимости)</w:t>
      </w:r>
    </w:p>
    <w:p w14:paraId="5AA48914" w14:textId="77777777" w:rsidR="00A91944" w:rsidRPr="00C103B3" w:rsidRDefault="00A91944" w:rsidP="00C103B3">
      <w:pPr>
        <w:pStyle w:val="Textbody"/>
        <w:tabs>
          <w:tab w:val="left" w:pos="-142"/>
        </w:tabs>
        <w:spacing w:before="120" w:after="120"/>
        <w:jc w:val="center"/>
      </w:pPr>
      <w:r w:rsidRPr="00C103B3">
        <w:t>8. АДРЕСА, РЕКВИЗИТЫ И ПОДПИСИ СТОРОН</w:t>
      </w:r>
    </w:p>
    <w:p w14:paraId="752BA64E" w14:textId="77777777" w:rsidR="00A91944" w:rsidRPr="00C103B3" w:rsidRDefault="00A91944" w:rsidP="00C103B3">
      <w:pPr>
        <w:pStyle w:val="Textbodyindent"/>
        <w:spacing w:before="60" w:after="60"/>
        <w:ind w:firstLine="0"/>
        <w:jc w:val="center"/>
      </w:pPr>
      <w:r w:rsidRPr="00C103B3">
        <w:t>От АРЕНДОДАТЕЛЯ</w:t>
      </w:r>
    </w:p>
    <w:p w14:paraId="2698055C" w14:textId="77777777" w:rsidR="00A91944" w:rsidRPr="00C103B3" w:rsidRDefault="00A91944" w:rsidP="00C103B3">
      <w:pPr>
        <w:pStyle w:val="Textbodyindent"/>
        <w:ind w:firstLine="0"/>
        <w:jc w:val="center"/>
      </w:pPr>
    </w:p>
    <w:p w14:paraId="31125A30" w14:textId="77777777" w:rsidR="00A91944" w:rsidRPr="00C103B3" w:rsidRDefault="00A91944" w:rsidP="00C103B3">
      <w:pPr>
        <w:pStyle w:val="Textbodyindent"/>
        <w:ind w:firstLine="0"/>
        <w:jc w:val="center"/>
      </w:pPr>
      <w:r w:rsidRPr="00C103B3">
        <w:t>АРЕНДАТОР</w:t>
      </w:r>
    </w:p>
    <w:p w14:paraId="281AAD05" w14:textId="77777777" w:rsidR="00A91944" w:rsidRPr="00C103B3" w:rsidRDefault="00A91944" w:rsidP="00C103B3">
      <w:pPr>
        <w:pStyle w:val="Textbodyindent"/>
        <w:spacing w:before="100"/>
        <w:ind w:firstLine="0"/>
        <w:jc w:val="left"/>
      </w:pPr>
      <w:r w:rsidRPr="00C103B3">
        <w:t>Наименование юридического лица:</w:t>
      </w:r>
    </w:p>
    <w:p w14:paraId="226C5A88" w14:textId="77777777" w:rsidR="00A91944" w:rsidRPr="00C103B3" w:rsidRDefault="00A91944" w:rsidP="00C103B3">
      <w:pPr>
        <w:pStyle w:val="Textbodyindent"/>
        <w:spacing w:after="100"/>
        <w:ind w:firstLine="0"/>
        <w:jc w:val="left"/>
      </w:pPr>
      <w:r w:rsidRPr="00C103B3">
        <w:t>Комитет имущественных отношений</w:t>
      </w:r>
    </w:p>
    <w:p w14:paraId="31D9D259" w14:textId="77777777" w:rsidR="00A91944" w:rsidRPr="00C103B3" w:rsidRDefault="00A91944" w:rsidP="00C103B3">
      <w:pPr>
        <w:pStyle w:val="Textbodyindent"/>
        <w:spacing w:after="100"/>
        <w:ind w:firstLine="0"/>
        <w:jc w:val="left"/>
      </w:pPr>
      <w:r w:rsidRPr="00C103B3">
        <w:t xml:space="preserve"> </w:t>
      </w:r>
      <w:r w:rsidRPr="00C103B3">
        <w:rPr>
          <w:color w:val="000000"/>
        </w:rPr>
        <w:t xml:space="preserve">администрации </w:t>
      </w:r>
      <w:r w:rsidRPr="00C103B3">
        <w:t>городского округа город</w:t>
      </w:r>
    </w:p>
    <w:p w14:paraId="0C6769FD" w14:textId="77777777" w:rsidR="00A91944" w:rsidRPr="00C103B3" w:rsidRDefault="00A91944" w:rsidP="00C103B3">
      <w:pPr>
        <w:pStyle w:val="Textbodyindent"/>
        <w:spacing w:after="100"/>
        <w:ind w:firstLine="0"/>
        <w:jc w:val="left"/>
      </w:pPr>
      <w:r w:rsidRPr="00C103B3">
        <w:t>Арзамас Нижегородской области</w:t>
      </w:r>
    </w:p>
    <w:p w14:paraId="7659D796" w14:textId="77777777" w:rsidR="00A91944" w:rsidRPr="00C103B3" w:rsidRDefault="00A91944" w:rsidP="00C103B3">
      <w:pPr>
        <w:pStyle w:val="Textbodyindent"/>
        <w:spacing w:before="100"/>
        <w:ind w:left="0" w:firstLine="0"/>
        <w:jc w:val="left"/>
      </w:pPr>
      <w:r w:rsidRPr="00C103B3">
        <w:t xml:space="preserve">      Юридический адрес:</w:t>
      </w:r>
    </w:p>
    <w:p w14:paraId="6FB09D09" w14:textId="77777777" w:rsidR="00A91944" w:rsidRPr="00C103B3" w:rsidRDefault="00A91944" w:rsidP="00C103B3">
      <w:pPr>
        <w:pStyle w:val="Textbodyindent"/>
        <w:spacing w:after="100"/>
        <w:ind w:firstLine="0"/>
        <w:jc w:val="left"/>
      </w:pPr>
      <w:r w:rsidRPr="00C103B3">
        <w:t>607220,   г. Арзамас, Нижегородской  области,</w:t>
      </w:r>
    </w:p>
    <w:p w14:paraId="658552BC" w14:textId="77777777" w:rsidR="00A91944" w:rsidRPr="00C103B3" w:rsidRDefault="00A91944" w:rsidP="00C103B3">
      <w:pPr>
        <w:pStyle w:val="Textbodyindent"/>
        <w:spacing w:after="100"/>
        <w:ind w:firstLine="0"/>
        <w:jc w:val="left"/>
      </w:pPr>
      <w:r w:rsidRPr="00C103B3">
        <w:t xml:space="preserve"> ул. Советская,  д.10.</w:t>
      </w:r>
    </w:p>
    <w:p w14:paraId="46C3E8DD" w14:textId="77777777" w:rsidR="00A91944" w:rsidRPr="00C103B3" w:rsidRDefault="00A91944" w:rsidP="00C103B3">
      <w:pPr>
        <w:pStyle w:val="Textbodyindent"/>
        <w:ind w:firstLine="0"/>
        <w:jc w:val="left"/>
      </w:pPr>
      <w:r w:rsidRPr="00C103B3">
        <w:t>ИНН 5243000019</w:t>
      </w:r>
      <w:r w:rsidRPr="00C103B3">
        <w:br/>
        <w:t>КПП 524301001</w:t>
      </w:r>
    </w:p>
    <w:p w14:paraId="64C935B5" w14:textId="77777777" w:rsidR="00A91944" w:rsidRPr="00C103B3" w:rsidRDefault="00A91944" w:rsidP="00C103B3">
      <w:pPr>
        <w:pStyle w:val="Textbodyindent"/>
        <w:ind w:firstLine="0"/>
        <w:jc w:val="left"/>
      </w:pPr>
      <w:r w:rsidRPr="00C103B3">
        <w:t>ОКТМО 22703000</w:t>
      </w:r>
    </w:p>
    <w:p w14:paraId="161E4F47" w14:textId="77777777" w:rsidR="00A91944" w:rsidRPr="00C103B3" w:rsidRDefault="00A91944" w:rsidP="00C103B3">
      <w:pPr>
        <w:pStyle w:val="Textbodyindent"/>
        <w:ind w:firstLine="0"/>
        <w:jc w:val="left"/>
      </w:pPr>
      <w:r w:rsidRPr="00C103B3">
        <w:t>Почтовый адрес:</w:t>
      </w:r>
    </w:p>
    <w:p w14:paraId="23D40733" w14:textId="77777777" w:rsidR="00A91944" w:rsidRPr="00C103B3" w:rsidRDefault="00A91944" w:rsidP="00C103B3">
      <w:pPr>
        <w:pStyle w:val="Textbodyindent"/>
        <w:ind w:firstLine="0"/>
      </w:pPr>
      <w:r w:rsidRPr="00C103B3">
        <w:t>ИНН</w:t>
      </w:r>
    </w:p>
    <w:p w14:paraId="1824F00B" w14:textId="77777777" w:rsidR="00A91944" w:rsidRPr="00C103B3" w:rsidRDefault="00A91944" w:rsidP="00C103B3">
      <w:pPr>
        <w:pStyle w:val="Textbodyindent"/>
        <w:ind w:firstLine="0"/>
      </w:pPr>
      <w:r w:rsidRPr="00C103B3">
        <w:t>КПП</w:t>
      </w:r>
    </w:p>
    <w:p w14:paraId="5C199888" w14:textId="77777777" w:rsidR="00A91944" w:rsidRPr="00C103B3" w:rsidRDefault="00A91944" w:rsidP="00C103B3">
      <w:pPr>
        <w:pStyle w:val="Textbodyindent"/>
        <w:ind w:firstLine="0"/>
      </w:pPr>
      <w:r w:rsidRPr="00C103B3">
        <w:t>ОГРН</w:t>
      </w:r>
    </w:p>
    <w:p w14:paraId="5CFD7EA2" w14:textId="77777777" w:rsidR="00A91944" w:rsidRPr="00C103B3" w:rsidRDefault="00A91944" w:rsidP="00C103B3">
      <w:pPr>
        <w:pStyle w:val="Textbodyindent"/>
        <w:ind w:firstLine="0"/>
      </w:pPr>
      <w:r w:rsidRPr="00C103B3">
        <w:t>Телефон: (83147) 78-7-24,78-7-26</w:t>
      </w:r>
    </w:p>
    <w:p w14:paraId="03EFF5E8" w14:textId="77777777" w:rsidR="00A91944" w:rsidRPr="00C103B3" w:rsidRDefault="00A91944" w:rsidP="00C103B3">
      <w:pPr>
        <w:pStyle w:val="Textbodyindent"/>
        <w:ind w:firstLine="0"/>
      </w:pPr>
      <w:r w:rsidRPr="00C103B3">
        <w:t>Электронная почта:</w:t>
      </w:r>
      <w:r w:rsidRPr="00C103B3">
        <w:rPr>
          <w:lang w:val="en-US"/>
        </w:rPr>
        <w:t>arz</w:t>
      </w:r>
      <w:r w:rsidRPr="00C103B3">
        <w:t>-</w:t>
      </w:r>
      <w:r w:rsidRPr="00C103B3">
        <w:rPr>
          <w:lang w:val="en-US"/>
        </w:rPr>
        <w:t>kio</w:t>
      </w:r>
      <w:r w:rsidRPr="00C103B3">
        <w:t>@</w:t>
      </w:r>
      <w:r w:rsidRPr="00C103B3">
        <w:rPr>
          <w:lang w:val="en-US"/>
        </w:rPr>
        <w:t>goradm</w:t>
      </w:r>
      <w:r w:rsidRPr="00C103B3">
        <w:t>.</w:t>
      </w:r>
      <w:r w:rsidRPr="00C103B3">
        <w:rPr>
          <w:lang w:val="en-US"/>
        </w:rPr>
        <w:t>arz</w:t>
      </w:r>
      <w:r w:rsidRPr="00C103B3">
        <w:t>.</w:t>
      </w:r>
      <w:r w:rsidRPr="00C103B3">
        <w:rPr>
          <w:lang w:val="en-US"/>
        </w:rPr>
        <w:t>nnov</w:t>
      </w:r>
      <w:r w:rsidRPr="00C103B3">
        <w:t>.</w:t>
      </w:r>
      <w:r w:rsidRPr="00C103B3">
        <w:rPr>
          <w:lang w:val="en-US"/>
        </w:rPr>
        <w:t>ru</w:t>
      </w:r>
    </w:p>
    <w:p w14:paraId="27B96BB9" w14:textId="77777777" w:rsidR="00A91944" w:rsidRPr="00C103B3" w:rsidRDefault="00A91944" w:rsidP="00C103B3">
      <w:pPr>
        <w:pStyle w:val="Textbodyindent"/>
        <w:ind w:right="-108" w:firstLine="0"/>
        <w:jc w:val="left"/>
      </w:pPr>
      <w:r w:rsidRPr="00C103B3">
        <w:t>Председатель комитета имущественных</w:t>
      </w:r>
    </w:p>
    <w:p w14:paraId="0F6652A8" w14:textId="77777777" w:rsidR="00A91944" w:rsidRPr="00C103B3" w:rsidRDefault="00A91944" w:rsidP="00C103B3">
      <w:pPr>
        <w:pStyle w:val="Textbodyindent"/>
        <w:ind w:right="-108" w:firstLine="0"/>
        <w:jc w:val="left"/>
      </w:pPr>
      <w:r w:rsidRPr="00C103B3">
        <w:t xml:space="preserve"> отношений</w:t>
      </w:r>
      <w:r w:rsidRPr="00C103B3">
        <w:rPr>
          <w:color w:val="000000"/>
        </w:rPr>
        <w:t xml:space="preserve"> администрации</w:t>
      </w:r>
      <w:r w:rsidRPr="00C103B3">
        <w:t xml:space="preserve"> городского округа город Арзамас</w:t>
      </w:r>
    </w:p>
    <w:p w14:paraId="637D9E38" w14:textId="77777777" w:rsidR="00A91944" w:rsidRPr="00C103B3" w:rsidRDefault="00A91944" w:rsidP="00C103B3">
      <w:pPr>
        <w:pStyle w:val="Textbodyindent"/>
        <w:ind w:right="-108" w:firstLine="0"/>
        <w:jc w:val="left"/>
      </w:pPr>
      <w:r w:rsidRPr="00C103B3">
        <w:t>Нижегородской области</w:t>
      </w:r>
    </w:p>
    <w:p w14:paraId="652BA41B" w14:textId="77777777" w:rsidR="00A91944" w:rsidRPr="00C103B3" w:rsidRDefault="00A91944" w:rsidP="00C103B3">
      <w:pPr>
        <w:pStyle w:val="Textbodyindent"/>
        <w:ind w:right="-108" w:firstLine="0"/>
        <w:jc w:val="left"/>
      </w:pPr>
      <w:r w:rsidRPr="00C103B3">
        <w:t>Вершинина Татьяна Вольтовна</w:t>
      </w:r>
    </w:p>
    <w:p w14:paraId="564390E0" w14:textId="77777777" w:rsidR="00A91944" w:rsidRPr="00C103B3" w:rsidRDefault="00A91944" w:rsidP="00C103B3">
      <w:pPr>
        <w:pStyle w:val="Textbodyindent"/>
        <w:ind w:right="-108" w:firstLine="0"/>
        <w:jc w:val="left"/>
      </w:pPr>
    </w:p>
    <w:p w14:paraId="7919BEE2" w14:textId="77777777" w:rsidR="00A91944" w:rsidRPr="00C103B3" w:rsidRDefault="00A91944" w:rsidP="00C103B3">
      <w:pPr>
        <w:pStyle w:val="Textbodyindent"/>
        <w:ind w:firstLine="0"/>
      </w:pPr>
      <w:r w:rsidRPr="00C103B3">
        <w:t>__________________________________                                                 __________________________</w:t>
      </w:r>
    </w:p>
    <w:p w14:paraId="6BBCD850" w14:textId="77777777" w:rsidR="00A91944" w:rsidRPr="00C103B3" w:rsidRDefault="00A91944" w:rsidP="00C103B3">
      <w:pPr>
        <w:pStyle w:val="Textbodyindent"/>
        <w:ind w:firstLine="142"/>
        <w:jc w:val="left"/>
      </w:pPr>
      <w:r w:rsidRPr="00C103B3">
        <w:rPr>
          <w:spacing w:val="30"/>
          <w:vertAlign w:val="superscript"/>
        </w:rPr>
        <w:t xml:space="preserve">                            подпись</w:t>
      </w:r>
      <w:r w:rsidRPr="00C103B3">
        <w:t xml:space="preserve">.                                                                                        </w:t>
      </w:r>
      <w:r w:rsidRPr="00C103B3">
        <w:rPr>
          <w:spacing w:val="30"/>
          <w:vertAlign w:val="superscript"/>
        </w:rPr>
        <w:t>подпись</w:t>
      </w:r>
      <w:r w:rsidRPr="00C103B3">
        <w:t xml:space="preserve">  </w:t>
      </w:r>
    </w:p>
    <w:p w14:paraId="46C36AC6" w14:textId="77777777" w:rsidR="00A91944" w:rsidRPr="00C103B3" w:rsidRDefault="00A91944" w:rsidP="00C103B3">
      <w:pPr>
        <w:pStyle w:val="Textbodyindent"/>
        <w:tabs>
          <w:tab w:val="left" w:pos="1283"/>
        </w:tabs>
        <w:ind w:firstLine="142"/>
        <w:jc w:val="left"/>
      </w:pPr>
      <w:r w:rsidRPr="00C103B3">
        <w:rPr>
          <w:spacing w:val="30"/>
        </w:rPr>
        <w:t>М.П.                                                                 М.П.</w:t>
      </w:r>
    </w:p>
    <w:p w14:paraId="51E4158E" w14:textId="77777777" w:rsidR="00A91944" w:rsidRPr="00C103B3" w:rsidRDefault="00A91944" w:rsidP="00C103B3">
      <w:pPr>
        <w:pStyle w:val="Textbodyindent"/>
        <w:ind w:firstLine="0"/>
        <w:jc w:val="center"/>
      </w:pPr>
    </w:p>
    <w:p w14:paraId="361BCA71" w14:textId="77777777" w:rsidR="00A91944" w:rsidRPr="00C103B3" w:rsidRDefault="00A91944" w:rsidP="00C103B3">
      <w:pPr>
        <w:pStyle w:val="Textbodyindent"/>
        <w:ind w:right="-108" w:firstLine="0"/>
        <w:jc w:val="left"/>
      </w:pPr>
    </w:p>
    <w:p w14:paraId="6332336E" w14:textId="77777777" w:rsidR="00A91944" w:rsidRPr="00C103B3" w:rsidRDefault="00A91944" w:rsidP="00C103B3">
      <w:pPr>
        <w:pStyle w:val="Textbodyindent"/>
        <w:ind w:right="-108" w:firstLine="0"/>
        <w:jc w:val="left"/>
      </w:pPr>
      <w:r w:rsidRPr="00C103B3">
        <w:t xml:space="preserve">       </w:t>
      </w:r>
    </w:p>
    <w:p w14:paraId="17EBEFC2" w14:textId="77777777" w:rsidR="00A91944" w:rsidRPr="00C103B3" w:rsidRDefault="00A91944" w:rsidP="00C103B3">
      <w:pPr>
        <w:pStyle w:val="Textbodyindent"/>
        <w:ind w:firstLine="0"/>
      </w:pPr>
    </w:p>
    <w:p w14:paraId="5148D666" w14:textId="77777777" w:rsidR="00BF06B0" w:rsidRDefault="00BF06B0" w:rsidP="00C103B3">
      <w:pPr>
        <w:pStyle w:val="Textbodyindent"/>
        <w:ind w:firstLine="0"/>
        <w:jc w:val="right"/>
      </w:pPr>
    </w:p>
    <w:p w14:paraId="7255E683" w14:textId="77777777" w:rsidR="00BF06B0" w:rsidRDefault="00BF06B0" w:rsidP="00C103B3">
      <w:pPr>
        <w:pStyle w:val="Textbodyindent"/>
        <w:ind w:firstLine="0"/>
        <w:jc w:val="right"/>
      </w:pPr>
    </w:p>
    <w:p w14:paraId="64791929" w14:textId="77777777" w:rsidR="00BF06B0" w:rsidRDefault="00BF06B0" w:rsidP="00C103B3">
      <w:pPr>
        <w:pStyle w:val="Textbodyindent"/>
        <w:ind w:firstLine="0"/>
        <w:jc w:val="right"/>
      </w:pPr>
    </w:p>
    <w:p w14:paraId="14C7378D" w14:textId="77777777" w:rsidR="00BF06B0" w:rsidRDefault="00BF06B0" w:rsidP="00C103B3">
      <w:pPr>
        <w:pStyle w:val="Textbodyindent"/>
        <w:ind w:firstLine="0"/>
        <w:jc w:val="right"/>
      </w:pPr>
    </w:p>
    <w:p w14:paraId="39AAE727" w14:textId="77777777" w:rsidR="00BF06B0" w:rsidRDefault="00BF06B0" w:rsidP="00C103B3">
      <w:pPr>
        <w:pStyle w:val="Textbodyindent"/>
        <w:ind w:firstLine="0"/>
        <w:jc w:val="right"/>
      </w:pPr>
    </w:p>
    <w:p w14:paraId="6C728F38" w14:textId="77777777" w:rsidR="00BF06B0" w:rsidRDefault="00BF06B0" w:rsidP="00C103B3">
      <w:pPr>
        <w:pStyle w:val="Textbodyindent"/>
        <w:ind w:firstLine="0"/>
        <w:jc w:val="right"/>
      </w:pPr>
    </w:p>
    <w:p w14:paraId="01ED3F33" w14:textId="77777777" w:rsidR="00BF06B0" w:rsidRDefault="00BF06B0" w:rsidP="00C103B3">
      <w:pPr>
        <w:pStyle w:val="Textbodyindent"/>
        <w:ind w:firstLine="0"/>
        <w:jc w:val="right"/>
      </w:pPr>
    </w:p>
    <w:p w14:paraId="059E31B7" w14:textId="77777777" w:rsidR="00BF06B0" w:rsidRDefault="00BF06B0" w:rsidP="00C103B3">
      <w:pPr>
        <w:pStyle w:val="Textbodyindent"/>
        <w:ind w:firstLine="0"/>
        <w:jc w:val="right"/>
      </w:pPr>
    </w:p>
    <w:p w14:paraId="20E5F713" w14:textId="77777777" w:rsidR="00BF06B0" w:rsidRDefault="00BF06B0" w:rsidP="00C103B3">
      <w:pPr>
        <w:pStyle w:val="Textbodyindent"/>
        <w:ind w:firstLine="0"/>
        <w:jc w:val="right"/>
      </w:pPr>
    </w:p>
    <w:p w14:paraId="31446A36" w14:textId="77777777" w:rsidR="00BF06B0" w:rsidRDefault="00BF06B0" w:rsidP="00C103B3">
      <w:pPr>
        <w:pStyle w:val="Textbodyindent"/>
        <w:ind w:firstLine="0"/>
        <w:jc w:val="right"/>
      </w:pPr>
    </w:p>
    <w:p w14:paraId="28AB6DCD" w14:textId="77777777" w:rsidR="00BF06B0" w:rsidRDefault="00BF06B0" w:rsidP="00C103B3">
      <w:pPr>
        <w:pStyle w:val="Textbodyindent"/>
        <w:ind w:firstLine="0"/>
        <w:jc w:val="right"/>
      </w:pPr>
    </w:p>
    <w:p w14:paraId="53A01AF0" w14:textId="77777777" w:rsidR="00BF06B0" w:rsidRDefault="00BF06B0" w:rsidP="00C103B3">
      <w:pPr>
        <w:pStyle w:val="Textbodyindent"/>
        <w:ind w:firstLine="0"/>
        <w:jc w:val="right"/>
      </w:pPr>
    </w:p>
    <w:p w14:paraId="403659FE" w14:textId="77777777" w:rsidR="00BF06B0" w:rsidRDefault="00BF06B0" w:rsidP="00C103B3">
      <w:pPr>
        <w:pStyle w:val="Textbodyindent"/>
        <w:ind w:firstLine="0"/>
        <w:jc w:val="right"/>
      </w:pPr>
    </w:p>
    <w:p w14:paraId="00273D8B" w14:textId="77777777" w:rsidR="00BF06B0" w:rsidRDefault="00BF06B0" w:rsidP="00C103B3">
      <w:pPr>
        <w:pStyle w:val="Textbodyindent"/>
        <w:ind w:firstLine="0"/>
        <w:jc w:val="right"/>
      </w:pPr>
    </w:p>
    <w:p w14:paraId="7C70AFEB" w14:textId="77777777" w:rsidR="00BF06B0" w:rsidRDefault="00BF06B0" w:rsidP="00C103B3">
      <w:pPr>
        <w:pStyle w:val="Textbodyindent"/>
        <w:ind w:firstLine="0"/>
        <w:jc w:val="right"/>
      </w:pPr>
    </w:p>
    <w:p w14:paraId="0A19D3F2" w14:textId="77777777" w:rsidR="00BF06B0" w:rsidRDefault="00BF06B0" w:rsidP="00C103B3">
      <w:pPr>
        <w:pStyle w:val="Textbodyindent"/>
        <w:ind w:firstLine="0"/>
        <w:jc w:val="right"/>
      </w:pPr>
    </w:p>
    <w:p w14:paraId="1BE4994C" w14:textId="77777777" w:rsidR="00BF06B0" w:rsidRDefault="00BF06B0" w:rsidP="00C103B3">
      <w:pPr>
        <w:pStyle w:val="Textbodyindent"/>
        <w:ind w:firstLine="0"/>
        <w:jc w:val="right"/>
      </w:pPr>
    </w:p>
    <w:p w14:paraId="5159B56D" w14:textId="77777777" w:rsidR="00A91944" w:rsidRPr="00C103B3" w:rsidRDefault="00A91944" w:rsidP="00C103B3">
      <w:pPr>
        <w:pStyle w:val="Textbodyindent"/>
        <w:ind w:firstLine="0"/>
        <w:jc w:val="right"/>
      </w:pPr>
      <w:r w:rsidRPr="00C103B3">
        <w:lastRenderedPageBreak/>
        <w:t xml:space="preserve">  </w:t>
      </w:r>
      <w:r w:rsidRPr="00C103B3">
        <w:rPr>
          <w:sz w:val="22"/>
          <w:szCs w:val="22"/>
        </w:rPr>
        <w:t>Приложение 1</w:t>
      </w:r>
    </w:p>
    <w:p w14:paraId="7991E92A" w14:textId="77777777" w:rsidR="00A91944" w:rsidRPr="00C103B3" w:rsidRDefault="00A91944" w:rsidP="00C103B3">
      <w:pPr>
        <w:pStyle w:val="a9"/>
        <w:jc w:val="right"/>
        <w:rPr>
          <w:sz w:val="22"/>
          <w:szCs w:val="22"/>
        </w:rPr>
      </w:pPr>
      <w:r w:rsidRPr="00C103B3">
        <w:rPr>
          <w:sz w:val="22"/>
          <w:szCs w:val="22"/>
        </w:rPr>
        <w:t>к Проекту Договора аренды земельного участка</w:t>
      </w:r>
    </w:p>
    <w:p w14:paraId="6DAAF6E7" w14:textId="77777777" w:rsidR="00A91944" w:rsidRPr="00C103B3" w:rsidRDefault="00A91944" w:rsidP="00C103B3">
      <w:pPr>
        <w:pStyle w:val="a9"/>
        <w:jc w:val="right"/>
        <w:rPr>
          <w:sz w:val="22"/>
          <w:szCs w:val="22"/>
        </w:rPr>
      </w:pPr>
      <w:r w:rsidRPr="00C103B3">
        <w:rPr>
          <w:sz w:val="22"/>
          <w:szCs w:val="22"/>
        </w:rPr>
        <w:t>№______  от __________.</w:t>
      </w:r>
    </w:p>
    <w:p w14:paraId="52CEE57E" w14:textId="77777777" w:rsidR="00A91944" w:rsidRPr="00C103B3" w:rsidRDefault="00A91944" w:rsidP="00C103B3">
      <w:pPr>
        <w:pStyle w:val="a9"/>
        <w:jc w:val="right"/>
        <w:rPr>
          <w:sz w:val="22"/>
          <w:szCs w:val="22"/>
        </w:rPr>
      </w:pPr>
    </w:p>
    <w:p w14:paraId="6646EA10" w14:textId="77777777" w:rsidR="00A91944" w:rsidRPr="00C103B3" w:rsidRDefault="00A91944" w:rsidP="00C103B3">
      <w:pPr>
        <w:pStyle w:val="a9"/>
        <w:keepNext/>
        <w:jc w:val="center"/>
        <w:rPr>
          <w:b/>
          <w:sz w:val="22"/>
          <w:szCs w:val="22"/>
        </w:rPr>
      </w:pPr>
      <w:r w:rsidRPr="00C103B3">
        <w:rPr>
          <w:b/>
          <w:sz w:val="22"/>
          <w:szCs w:val="22"/>
        </w:rPr>
        <w:t>Проект</w:t>
      </w:r>
    </w:p>
    <w:p w14:paraId="498E591B" w14:textId="77777777" w:rsidR="00A91944" w:rsidRPr="00C103B3" w:rsidRDefault="00A91944" w:rsidP="00C103B3">
      <w:pPr>
        <w:pStyle w:val="a9"/>
        <w:keepNext/>
        <w:jc w:val="center"/>
        <w:rPr>
          <w:b/>
          <w:sz w:val="22"/>
          <w:szCs w:val="22"/>
        </w:rPr>
      </w:pPr>
      <w:r w:rsidRPr="00C103B3">
        <w:rPr>
          <w:b/>
          <w:sz w:val="22"/>
          <w:szCs w:val="22"/>
        </w:rPr>
        <w:t xml:space="preserve"> АКТ</w:t>
      </w:r>
    </w:p>
    <w:p w14:paraId="74FD2CDC" w14:textId="77777777" w:rsidR="00A91944" w:rsidRPr="00C103B3" w:rsidRDefault="00A91944" w:rsidP="00C103B3">
      <w:pPr>
        <w:pStyle w:val="a9"/>
        <w:spacing w:before="120" w:after="480"/>
        <w:jc w:val="center"/>
        <w:rPr>
          <w:b/>
          <w:sz w:val="22"/>
          <w:szCs w:val="22"/>
        </w:rPr>
      </w:pPr>
      <w:r w:rsidRPr="00C103B3">
        <w:rPr>
          <w:b/>
          <w:sz w:val="22"/>
          <w:szCs w:val="22"/>
        </w:rPr>
        <w:t>приема - передачи земельного участка</w:t>
      </w:r>
    </w:p>
    <w:p w14:paraId="2FAEDBC6" w14:textId="77777777" w:rsidR="00A91944" w:rsidRPr="00C103B3" w:rsidRDefault="00A91944" w:rsidP="00C103B3">
      <w:pPr>
        <w:pStyle w:val="a9"/>
        <w:jc w:val="both"/>
        <w:rPr>
          <w:sz w:val="22"/>
          <w:szCs w:val="22"/>
        </w:rPr>
      </w:pPr>
      <w:r w:rsidRPr="00C103B3">
        <w:rPr>
          <w:sz w:val="22"/>
          <w:szCs w:val="22"/>
        </w:rPr>
        <w:t>г. Арзамас                                                                           «_____» _______202_ года</w:t>
      </w:r>
    </w:p>
    <w:p w14:paraId="62320B7A" w14:textId="77777777" w:rsidR="00A91944" w:rsidRPr="00C103B3" w:rsidRDefault="00A91944" w:rsidP="00C103B3">
      <w:pPr>
        <w:pStyle w:val="a9"/>
        <w:jc w:val="both"/>
        <w:rPr>
          <w:sz w:val="22"/>
          <w:szCs w:val="22"/>
        </w:rPr>
      </w:pPr>
    </w:p>
    <w:p w14:paraId="34EF2B47" w14:textId="77777777" w:rsidR="00A91944" w:rsidRPr="00C103B3" w:rsidRDefault="00A91944" w:rsidP="00C103B3">
      <w:pPr>
        <w:pStyle w:val="a9"/>
        <w:tabs>
          <w:tab w:val="left" w:pos="578"/>
        </w:tabs>
        <w:jc w:val="both"/>
        <w:rPr>
          <w:sz w:val="22"/>
          <w:szCs w:val="22"/>
        </w:rPr>
      </w:pPr>
    </w:p>
    <w:p w14:paraId="565C021B" w14:textId="77777777" w:rsidR="00A91944" w:rsidRPr="00C103B3" w:rsidRDefault="00A91944" w:rsidP="00C103B3">
      <w:pPr>
        <w:pStyle w:val="Textbodyindent"/>
      </w:pPr>
      <w:r w:rsidRPr="00C103B3">
        <w:rPr>
          <w:sz w:val="22"/>
          <w:szCs w:val="22"/>
        </w:rPr>
        <w:t xml:space="preserve">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 </w:t>
      </w:r>
      <w:r w:rsidRPr="00C103B3">
        <w:rPr>
          <w:color w:val="000000"/>
        </w:rPr>
        <w:t xml:space="preserve">администрации </w:t>
      </w:r>
      <w:r w:rsidRPr="00C103B3">
        <w:rPr>
          <w:sz w:val="22"/>
          <w:szCs w:val="22"/>
        </w:rPr>
        <w:t>городского округа город Арзамас Нижегородской области, именуемое в дальнейшем «АРЕНДОДАТЕЛЬ», представленного председателем Вершининой Татьяной Вольтовной, действующей на основании Положения о Комитете, утвержденного решением городской Думы городского округа город Арзамас Нижегородской области от 28.08.2020 №70, с одной стороны, передает, а  ______________________________________________________________________________в лице ______________________________________________, действующего на основании_________________,именуемый в дальнейшем «АРЕНДАТОР», с другой стороны принимает в аренду земельный участок (далее - Участок) общей площадью</w:t>
      </w:r>
      <w:r w:rsidRPr="00C103B3">
        <w:rPr>
          <w:bCs/>
          <w:sz w:val="22"/>
          <w:szCs w:val="22"/>
        </w:rPr>
        <w:t xml:space="preserve"> ___, </w:t>
      </w:r>
      <w:r w:rsidRPr="00C103B3">
        <w:rPr>
          <w:sz w:val="22"/>
          <w:szCs w:val="22"/>
        </w:rPr>
        <w:t>кадастровый номер</w:t>
      </w:r>
      <w:r w:rsidRPr="00C103B3">
        <w:rPr>
          <w:bCs/>
          <w:sz w:val="22"/>
          <w:szCs w:val="22"/>
        </w:rPr>
        <w:t>_</w:t>
      </w:r>
      <w:r w:rsidRPr="00C103B3">
        <w:rPr>
          <w:sz w:val="22"/>
          <w:szCs w:val="22"/>
        </w:rPr>
        <w:t>, категория земель – _____.</w:t>
      </w:r>
    </w:p>
    <w:p w14:paraId="22C9B24F" w14:textId="77777777" w:rsidR="00A91944" w:rsidRPr="00C103B3" w:rsidRDefault="00A91944" w:rsidP="00C103B3">
      <w:pPr>
        <w:pStyle w:val="a9"/>
        <w:tabs>
          <w:tab w:val="left" w:pos="578"/>
        </w:tabs>
        <w:jc w:val="both"/>
      </w:pPr>
      <w:r w:rsidRPr="00C103B3">
        <w:rPr>
          <w:sz w:val="22"/>
          <w:szCs w:val="22"/>
        </w:rPr>
        <w:t xml:space="preserve">Разрешенное использование – </w:t>
      </w:r>
      <w:r w:rsidRPr="00C103B3">
        <w:rPr>
          <w:bCs/>
          <w:sz w:val="22"/>
          <w:szCs w:val="22"/>
        </w:rPr>
        <w:t>____</w:t>
      </w:r>
      <w:r w:rsidRPr="00C103B3">
        <w:rPr>
          <w:sz w:val="22"/>
          <w:szCs w:val="22"/>
        </w:rPr>
        <w:t>.</w:t>
      </w:r>
    </w:p>
    <w:p w14:paraId="2ECA34C7" w14:textId="77777777" w:rsidR="00A91944" w:rsidRPr="00C103B3" w:rsidRDefault="00A91944" w:rsidP="00C103B3">
      <w:pPr>
        <w:pStyle w:val="a9"/>
        <w:tabs>
          <w:tab w:val="left" w:pos="578"/>
        </w:tabs>
        <w:jc w:val="both"/>
        <w:rPr>
          <w:sz w:val="22"/>
          <w:szCs w:val="22"/>
        </w:rPr>
      </w:pPr>
      <w:r w:rsidRPr="00C103B3">
        <w:rPr>
          <w:sz w:val="22"/>
          <w:szCs w:val="22"/>
        </w:rPr>
        <w:t>На момент подписания Акта сдаваемый в аренду Участок находится в состоянии, пригодном для использования в виду его разрешенного использования.</w:t>
      </w:r>
    </w:p>
    <w:p w14:paraId="1E5772FD" w14:textId="77777777" w:rsidR="00A91944" w:rsidRPr="00C103B3" w:rsidRDefault="00A91944" w:rsidP="00C103B3">
      <w:pPr>
        <w:pStyle w:val="a9"/>
        <w:jc w:val="both"/>
        <w:rPr>
          <w:sz w:val="22"/>
          <w:szCs w:val="22"/>
        </w:rPr>
      </w:pPr>
      <w:r w:rsidRPr="00C103B3">
        <w:rPr>
          <w:sz w:val="22"/>
          <w:szCs w:val="22"/>
        </w:rPr>
        <w:t>Настоящий Акт является неотъемлемой частью Договора № ____ от _____ аренды земельного участка.</w:t>
      </w:r>
    </w:p>
    <w:p w14:paraId="1BE30C55" w14:textId="77777777" w:rsidR="00A91944" w:rsidRPr="00C103B3" w:rsidRDefault="00A91944" w:rsidP="00C103B3">
      <w:pPr>
        <w:pStyle w:val="a9"/>
        <w:jc w:val="both"/>
        <w:rPr>
          <w:sz w:val="22"/>
          <w:szCs w:val="22"/>
        </w:rPr>
      </w:pPr>
      <w:r w:rsidRPr="00C103B3">
        <w:rPr>
          <w:sz w:val="22"/>
          <w:szCs w:val="22"/>
        </w:rPr>
        <w:t>Настоящий Акт составлен и подписан в двух экземплярах, имеющих одинаковую юридическую силу, по одному для каждой из сторон.</w:t>
      </w:r>
    </w:p>
    <w:p w14:paraId="705CEA19" w14:textId="77777777" w:rsidR="00A91944" w:rsidRPr="00C103B3" w:rsidRDefault="00A91944" w:rsidP="00C103B3">
      <w:pPr>
        <w:pStyle w:val="a9"/>
        <w:jc w:val="center"/>
        <w:rPr>
          <w:sz w:val="22"/>
          <w:szCs w:val="22"/>
        </w:rPr>
      </w:pPr>
    </w:p>
    <w:p w14:paraId="378DBD64" w14:textId="77777777" w:rsidR="00A91944" w:rsidRPr="00C103B3" w:rsidRDefault="00A91944" w:rsidP="00C103B3">
      <w:pPr>
        <w:pStyle w:val="a9"/>
        <w:jc w:val="both"/>
        <w:rPr>
          <w:b/>
          <w:sz w:val="22"/>
          <w:szCs w:val="22"/>
        </w:rPr>
      </w:pPr>
    </w:p>
    <w:p w14:paraId="53A765FE" w14:textId="77777777" w:rsidR="00A91944" w:rsidRPr="00C103B3" w:rsidRDefault="00A91944" w:rsidP="00C103B3">
      <w:pPr>
        <w:pStyle w:val="a9"/>
        <w:ind w:left="1119" w:hanging="369"/>
        <w:jc w:val="both"/>
        <w:rPr>
          <w:b/>
          <w:sz w:val="22"/>
          <w:szCs w:val="22"/>
        </w:rPr>
      </w:pPr>
      <w:r w:rsidRPr="00C103B3">
        <w:rPr>
          <w:b/>
          <w:sz w:val="22"/>
          <w:szCs w:val="22"/>
        </w:rPr>
        <w:t>От АРЕНДОДАТЕЛЯ:</w:t>
      </w:r>
      <w:r w:rsidRPr="00C103B3">
        <w:rPr>
          <w:b/>
          <w:sz w:val="22"/>
          <w:szCs w:val="22"/>
        </w:rPr>
        <w:tab/>
      </w:r>
      <w:r w:rsidRPr="00C103B3">
        <w:rPr>
          <w:b/>
          <w:sz w:val="22"/>
          <w:szCs w:val="22"/>
        </w:rPr>
        <w:tab/>
        <w:t xml:space="preserve">                      АРЕНДАТОР:</w:t>
      </w:r>
    </w:p>
    <w:p w14:paraId="580091BF" w14:textId="77777777" w:rsidR="00A91944" w:rsidRPr="00C103B3" w:rsidRDefault="00A91944" w:rsidP="00C103B3">
      <w:pPr>
        <w:pStyle w:val="a9"/>
        <w:tabs>
          <w:tab w:val="center" w:pos="5763"/>
        </w:tabs>
        <w:ind w:right="-108"/>
        <w:rPr>
          <w:sz w:val="22"/>
          <w:szCs w:val="22"/>
        </w:rPr>
      </w:pPr>
    </w:p>
    <w:p w14:paraId="28E42960" w14:textId="77777777" w:rsidR="00A91944" w:rsidRPr="00C103B3" w:rsidRDefault="00A91944" w:rsidP="00C103B3">
      <w:pPr>
        <w:pStyle w:val="a9"/>
        <w:tabs>
          <w:tab w:val="left" w:pos="578"/>
          <w:tab w:val="left" w:pos="7740"/>
        </w:tabs>
        <w:jc w:val="both"/>
        <w:rPr>
          <w:sz w:val="22"/>
          <w:szCs w:val="22"/>
        </w:rPr>
      </w:pPr>
      <w:r w:rsidRPr="00C103B3">
        <w:rPr>
          <w:sz w:val="22"/>
          <w:szCs w:val="22"/>
        </w:rPr>
        <w:t xml:space="preserve">Председатель комитета                                             </w:t>
      </w:r>
    </w:p>
    <w:p w14:paraId="54140B4F" w14:textId="77777777" w:rsidR="00A91944" w:rsidRPr="00C103B3" w:rsidRDefault="00A91944" w:rsidP="00C103B3">
      <w:pPr>
        <w:pStyle w:val="a9"/>
        <w:tabs>
          <w:tab w:val="left" w:pos="578"/>
        </w:tabs>
        <w:jc w:val="both"/>
      </w:pPr>
      <w:r w:rsidRPr="00C103B3">
        <w:rPr>
          <w:sz w:val="22"/>
          <w:szCs w:val="22"/>
        </w:rPr>
        <w:t>имущественных отношений</w:t>
      </w:r>
      <w:r w:rsidRPr="00C103B3">
        <w:rPr>
          <w:color w:val="000000"/>
        </w:rPr>
        <w:t xml:space="preserve"> администрации</w:t>
      </w:r>
    </w:p>
    <w:p w14:paraId="2002C1D3" w14:textId="77777777" w:rsidR="00A91944" w:rsidRPr="00C103B3" w:rsidRDefault="00A91944" w:rsidP="00C103B3">
      <w:pPr>
        <w:pStyle w:val="a9"/>
        <w:tabs>
          <w:tab w:val="left" w:pos="578"/>
        </w:tabs>
        <w:jc w:val="both"/>
        <w:rPr>
          <w:sz w:val="22"/>
          <w:szCs w:val="22"/>
        </w:rPr>
      </w:pPr>
      <w:r w:rsidRPr="00C103B3">
        <w:rPr>
          <w:sz w:val="22"/>
          <w:szCs w:val="22"/>
        </w:rPr>
        <w:t>городского округа город Арзамас</w:t>
      </w:r>
    </w:p>
    <w:p w14:paraId="24D27340" w14:textId="77777777" w:rsidR="00A91944" w:rsidRPr="00C103B3" w:rsidRDefault="00A91944" w:rsidP="00C103B3">
      <w:pPr>
        <w:pStyle w:val="a9"/>
        <w:tabs>
          <w:tab w:val="left" w:pos="578"/>
        </w:tabs>
        <w:jc w:val="both"/>
        <w:rPr>
          <w:sz w:val="22"/>
          <w:szCs w:val="22"/>
        </w:rPr>
      </w:pPr>
      <w:r w:rsidRPr="00C103B3">
        <w:rPr>
          <w:sz w:val="22"/>
          <w:szCs w:val="22"/>
        </w:rPr>
        <w:t>Нижегородской области</w:t>
      </w:r>
      <w:r w:rsidRPr="00C103B3">
        <w:rPr>
          <w:sz w:val="22"/>
          <w:szCs w:val="22"/>
        </w:rPr>
        <w:tab/>
      </w:r>
    </w:p>
    <w:p w14:paraId="389C2F8C" w14:textId="77777777" w:rsidR="00A91944" w:rsidRPr="00C103B3" w:rsidRDefault="00A91944" w:rsidP="00C103B3">
      <w:pPr>
        <w:pStyle w:val="a9"/>
        <w:tabs>
          <w:tab w:val="left" w:pos="578"/>
        </w:tabs>
        <w:jc w:val="both"/>
        <w:rPr>
          <w:sz w:val="22"/>
          <w:szCs w:val="22"/>
        </w:rPr>
      </w:pPr>
    </w:p>
    <w:p w14:paraId="5AD8EAC5" w14:textId="77777777" w:rsidR="00A91944" w:rsidRPr="00C103B3" w:rsidRDefault="00A91944" w:rsidP="00C103B3">
      <w:pPr>
        <w:pStyle w:val="a9"/>
        <w:tabs>
          <w:tab w:val="left" w:pos="578"/>
        </w:tabs>
        <w:jc w:val="both"/>
        <w:rPr>
          <w:sz w:val="22"/>
          <w:szCs w:val="22"/>
        </w:rPr>
      </w:pPr>
      <w:r w:rsidRPr="00C103B3">
        <w:rPr>
          <w:sz w:val="22"/>
          <w:szCs w:val="22"/>
        </w:rPr>
        <w:t>______________/Вершинина Т.В./</w:t>
      </w:r>
      <w:r w:rsidRPr="00C103B3">
        <w:rPr>
          <w:sz w:val="22"/>
          <w:szCs w:val="22"/>
        </w:rPr>
        <w:tab/>
        <w:t xml:space="preserve">                          ____________/____________/</w:t>
      </w:r>
    </w:p>
    <w:p w14:paraId="752F7268" w14:textId="6F1A8AFE" w:rsidR="00A91944" w:rsidRPr="00C103B3" w:rsidRDefault="00A91944" w:rsidP="00BF06B0">
      <w:pPr>
        <w:pStyle w:val="a9"/>
        <w:tabs>
          <w:tab w:val="left" w:pos="578"/>
          <w:tab w:val="left" w:pos="720"/>
          <w:tab w:val="left" w:pos="1428"/>
          <w:tab w:val="left" w:pos="2136"/>
          <w:tab w:val="left" w:pos="2844"/>
          <w:tab w:val="left" w:pos="3552"/>
          <w:tab w:val="left" w:pos="4260"/>
          <w:tab w:val="left" w:pos="4968"/>
          <w:tab w:val="left" w:pos="5676"/>
          <w:tab w:val="left" w:pos="6384"/>
          <w:tab w:val="left" w:pos="7185"/>
        </w:tabs>
        <w:jc w:val="both"/>
        <w:sectPr w:rsidR="00A91944" w:rsidRPr="00C103B3" w:rsidSect="00B215C2">
          <w:headerReference w:type="even" r:id="rId10"/>
          <w:headerReference w:type="default" r:id="rId11"/>
          <w:pgSz w:w="11905" w:h="16837"/>
          <w:pgMar w:top="1134" w:right="851" w:bottom="1134" w:left="1418" w:header="720" w:footer="720" w:gutter="0"/>
          <w:cols w:space="720"/>
          <w:titlePg/>
          <w:docGrid w:linePitch="326"/>
        </w:sectPr>
      </w:pPr>
      <w:r w:rsidRPr="00C103B3">
        <w:rPr>
          <w:sz w:val="22"/>
          <w:szCs w:val="22"/>
        </w:rPr>
        <w:tab/>
        <w:t xml:space="preserve">м.п.                                                                           м.п.                                                                                    </w:t>
      </w:r>
    </w:p>
    <w:p w14:paraId="519AA4CA" w14:textId="77777777" w:rsidR="00795D01" w:rsidRPr="00795D01" w:rsidRDefault="00795D01" w:rsidP="001954D0">
      <w:pPr>
        <w:tabs>
          <w:tab w:val="left" w:pos="2997"/>
        </w:tabs>
        <w:jc w:val="right"/>
        <w:rPr>
          <w:sz w:val="18"/>
          <w:szCs w:val="18"/>
        </w:rPr>
      </w:pPr>
      <w:r w:rsidRPr="00795D01">
        <w:rPr>
          <w:sz w:val="18"/>
          <w:szCs w:val="18"/>
        </w:rPr>
        <w:lastRenderedPageBreak/>
        <w:t>Приложение №2 к</w:t>
      </w:r>
    </w:p>
    <w:p w14:paraId="34B0C3C8" w14:textId="77777777" w:rsidR="00795D01" w:rsidRPr="00795D01" w:rsidRDefault="00795D01" w:rsidP="001954D0">
      <w:pPr>
        <w:tabs>
          <w:tab w:val="left" w:pos="2997"/>
        </w:tabs>
        <w:jc w:val="right"/>
        <w:rPr>
          <w:sz w:val="18"/>
          <w:szCs w:val="18"/>
        </w:rPr>
      </w:pPr>
      <w:r w:rsidRPr="00795D01">
        <w:rPr>
          <w:sz w:val="18"/>
          <w:szCs w:val="18"/>
        </w:rPr>
        <w:t>извещению о проведении аукциона</w:t>
      </w:r>
    </w:p>
    <w:p w14:paraId="7C53A6CB" w14:textId="77777777" w:rsidR="00795D01" w:rsidRPr="00795D01" w:rsidRDefault="00795D01" w:rsidP="001954D0">
      <w:pPr>
        <w:tabs>
          <w:tab w:val="left" w:pos="2997"/>
        </w:tabs>
        <w:jc w:val="right"/>
        <w:rPr>
          <w:sz w:val="18"/>
          <w:szCs w:val="18"/>
        </w:rPr>
      </w:pPr>
      <w:r w:rsidRPr="00795D01">
        <w:rPr>
          <w:sz w:val="18"/>
          <w:szCs w:val="18"/>
        </w:rPr>
        <w:t>утвержденного приказом от ________ №_____</w:t>
      </w:r>
    </w:p>
    <w:p w14:paraId="3032C377" w14:textId="49106085" w:rsidR="00795D01" w:rsidRPr="00795D01" w:rsidRDefault="00795D01" w:rsidP="001954D0">
      <w:pPr>
        <w:tabs>
          <w:tab w:val="left" w:pos="2997"/>
        </w:tabs>
        <w:jc w:val="center"/>
        <w:rPr>
          <w:b/>
          <w:sz w:val="18"/>
          <w:szCs w:val="18"/>
        </w:rPr>
      </w:pPr>
      <w:r w:rsidRPr="00795D01">
        <w:rPr>
          <w:b/>
          <w:sz w:val="18"/>
          <w:szCs w:val="18"/>
        </w:rPr>
        <w:t>ЗАЯВКА НА УЧАСТИЕ В АУКЦИОНЕ В ЭЛЕКТРОННОЙ ФОРМЕ</w:t>
      </w:r>
    </w:p>
    <w:p w14:paraId="268180AD" w14:textId="77777777" w:rsidR="00795D01" w:rsidRPr="00795D01" w:rsidRDefault="00795D01" w:rsidP="00795D01">
      <w:pPr>
        <w:tabs>
          <w:tab w:val="left" w:pos="2997"/>
        </w:tabs>
        <w:rPr>
          <w:b/>
          <w:sz w:val="18"/>
          <w:szCs w:val="18"/>
        </w:rPr>
      </w:pPr>
    </w:p>
    <w:p w14:paraId="51323B86" w14:textId="77777777" w:rsidR="00795D01" w:rsidRPr="00795D01" w:rsidRDefault="00795D01" w:rsidP="00795D01">
      <w:pPr>
        <w:tabs>
          <w:tab w:val="left" w:pos="2997"/>
        </w:tabs>
        <w:rPr>
          <w:sz w:val="18"/>
          <w:szCs w:val="18"/>
        </w:rPr>
      </w:pPr>
      <w:r w:rsidRPr="00795D01">
        <w:rPr>
          <w:b/>
          <w:sz w:val="18"/>
          <w:szCs w:val="18"/>
        </w:rPr>
        <w:t xml:space="preserve">В </w:t>
      </w:r>
      <w:r w:rsidRPr="00795D01">
        <w:rPr>
          <w:b/>
          <w:bCs/>
          <w:sz w:val="18"/>
          <w:szCs w:val="18"/>
        </w:rPr>
        <w:t>Аукционную комиссию</w:t>
      </w:r>
    </w:p>
    <w:p w14:paraId="0F2252E2" w14:textId="77777777" w:rsidR="00795D01" w:rsidRPr="00795D01" w:rsidRDefault="00795D01" w:rsidP="00795D01">
      <w:pPr>
        <w:tabs>
          <w:tab w:val="left" w:pos="2997"/>
        </w:tabs>
        <w:rPr>
          <w:sz w:val="18"/>
          <w:szCs w:val="18"/>
        </w:rPr>
      </w:pPr>
      <w:r w:rsidRPr="00795D01">
        <w:rPr>
          <w:b/>
          <w:sz w:val="18"/>
          <w:szCs w:val="18"/>
        </w:rPr>
        <w:t>Заявитель</w:t>
      </w:r>
      <w:r w:rsidRPr="00795D01">
        <w:rPr>
          <w:sz w:val="18"/>
          <w:szCs w:val="18"/>
        </w:rPr>
        <w:t xml:space="preserve"> _____________________________________________________________________________________________________</w:t>
      </w:r>
    </w:p>
    <w:p w14:paraId="32D25B5B" w14:textId="77777777" w:rsidR="00795D01" w:rsidRPr="00795D01" w:rsidRDefault="00795D01" w:rsidP="00795D01">
      <w:pPr>
        <w:tabs>
          <w:tab w:val="left" w:pos="2997"/>
        </w:tabs>
        <w:rPr>
          <w:sz w:val="18"/>
          <w:szCs w:val="18"/>
        </w:rPr>
      </w:pPr>
      <w:r w:rsidRPr="00795D01">
        <w:rPr>
          <w:sz w:val="18"/>
          <w:szCs w:val="18"/>
        </w:rPr>
        <w:t xml:space="preserve">           (</w:t>
      </w:r>
      <w:r w:rsidRPr="00795D01">
        <w:rPr>
          <w:bCs/>
          <w:sz w:val="18"/>
          <w:szCs w:val="18"/>
        </w:rPr>
        <w:t>Ф.И.О., гражданина,  индивидуального предпринимателя,</w:t>
      </w:r>
      <w:r w:rsidRPr="00795D01">
        <w:rPr>
          <w:bCs/>
          <w:sz w:val="18"/>
          <w:szCs w:val="18"/>
        </w:rPr>
        <w:br/>
        <w:t>наименование юридического лица с указанием организационно-правовой формы</w:t>
      </w:r>
      <w:r w:rsidRPr="00795D01">
        <w:rPr>
          <w:sz w:val="18"/>
          <w:szCs w:val="18"/>
        </w:rPr>
        <w:t>)</w:t>
      </w:r>
    </w:p>
    <w:p w14:paraId="4B076ED3" w14:textId="77777777" w:rsidR="00795D01" w:rsidRPr="00795D01" w:rsidRDefault="00795D01" w:rsidP="00795D01">
      <w:pPr>
        <w:tabs>
          <w:tab w:val="left" w:pos="2997"/>
        </w:tabs>
        <w:rPr>
          <w:sz w:val="18"/>
          <w:szCs w:val="18"/>
        </w:rPr>
      </w:pPr>
      <w:r w:rsidRPr="00795D01">
        <w:rPr>
          <w:b/>
          <w:sz w:val="18"/>
          <w:szCs w:val="18"/>
        </w:rPr>
        <w:t>в лице</w:t>
      </w:r>
      <w:r w:rsidRPr="00795D01">
        <w:rPr>
          <w:sz w:val="18"/>
          <w:szCs w:val="18"/>
        </w:rPr>
        <w:t xml:space="preserve"> _____________________________________________________________________________________________________</w:t>
      </w:r>
    </w:p>
    <w:p w14:paraId="77337A67" w14:textId="77777777" w:rsidR="00795D01" w:rsidRPr="00795D01" w:rsidRDefault="00795D01" w:rsidP="00795D01">
      <w:pPr>
        <w:tabs>
          <w:tab w:val="left" w:pos="2997"/>
        </w:tabs>
        <w:rPr>
          <w:sz w:val="18"/>
          <w:szCs w:val="18"/>
        </w:rPr>
      </w:pPr>
      <w:r w:rsidRPr="00795D01">
        <w:rPr>
          <w:sz w:val="18"/>
          <w:szCs w:val="18"/>
        </w:rPr>
        <w:t>(</w:t>
      </w:r>
      <w:r w:rsidRPr="00795D01">
        <w:rPr>
          <w:bCs/>
          <w:sz w:val="18"/>
          <w:szCs w:val="18"/>
        </w:rPr>
        <w:t>Ф.И.О. руководителя юридического лица или уполномоченного лица, лица действующего на основании доверенности</w:t>
      </w:r>
      <w:r w:rsidRPr="00795D01">
        <w:rPr>
          <w:sz w:val="18"/>
          <w:szCs w:val="18"/>
        </w:rPr>
        <w:t>)</w:t>
      </w:r>
    </w:p>
    <w:p w14:paraId="0CEBB4E3" w14:textId="77777777" w:rsidR="00795D01" w:rsidRPr="00795D01" w:rsidRDefault="00795D01" w:rsidP="00795D01">
      <w:pPr>
        <w:tabs>
          <w:tab w:val="left" w:pos="2997"/>
        </w:tabs>
        <w:rPr>
          <w:sz w:val="18"/>
          <w:szCs w:val="18"/>
        </w:rPr>
      </w:pPr>
      <w:r w:rsidRPr="00795D01">
        <w:rPr>
          <w:b/>
          <w:bCs/>
          <w:sz w:val="18"/>
          <w:szCs w:val="18"/>
        </w:rPr>
        <w:t>действующего на основании</w:t>
      </w:r>
      <w:r w:rsidRPr="00795D01">
        <w:rPr>
          <w:sz w:val="18"/>
          <w:szCs w:val="18"/>
          <w:vertAlign w:val="superscript"/>
        </w:rPr>
        <w:footnoteReference w:id="1"/>
      </w:r>
      <w:r w:rsidRPr="00795D01">
        <w:rPr>
          <w:sz w:val="18"/>
          <w:szCs w:val="18"/>
        </w:rPr>
        <w:t>___________________________________________________________________________</w:t>
      </w:r>
    </w:p>
    <w:p w14:paraId="4987187E" w14:textId="77777777" w:rsidR="00795D01" w:rsidRPr="00795D01" w:rsidRDefault="00795D01" w:rsidP="00795D01">
      <w:pPr>
        <w:tabs>
          <w:tab w:val="left" w:pos="2997"/>
        </w:tabs>
        <w:rPr>
          <w:sz w:val="18"/>
          <w:szCs w:val="18"/>
        </w:rPr>
      </w:pPr>
      <w:r w:rsidRPr="00795D01">
        <w:rPr>
          <w:sz w:val="18"/>
          <w:szCs w:val="18"/>
        </w:rPr>
        <w:t>(Устав, Положение, Соглашение, Доверенности и т.д.)</w:t>
      </w:r>
    </w:p>
    <w:tbl>
      <w:tblPr>
        <w:tblW w:w="9636" w:type="dxa"/>
        <w:tblLayout w:type="fixed"/>
        <w:tblCellMar>
          <w:left w:w="10" w:type="dxa"/>
          <w:right w:w="10" w:type="dxa"/>
        </w:tblCellMar>
        <w:tblLook w:val="0000" w:firstRow="0" w:lastRow="0" w:firstColumn="0" w:lastColumn="0" w:noHBand="0" w:noVBand="0"/>
      </w:tblPr>
      <w:tblGrid>
        <w:gridCol w:w="9636"/>
      </w:tblGrid>
      <w:tr w:rsidR="00795D01" w:rsidRPr="00795D01" w14:paraId="2853C4B7" w14:textId="77777777" w:rsidTr="00DF2C20">
        <w:trPr>
          <w:trHeight w:val="1124"/>
          <w:tblHeader/>
        </w:trPr>
        <w:tc>
          <w:tcPr>
            <w:tcW w:w="9636" w:type="dxa"/>
            <w:tcBorders>
              <w:top w:val="double" w:sz="2" w:space="0" w:color="C0C0C0"/>
              <w:left w:val="double" w:sz="2" w:space="0" w:color="C0C0C0"/>
              <w:bottom w:val="double" w:sz="2" w:space="0" w:color="C0C0C0"/>
              <w:right w:val="double" w:sz="2" w:space="0" w:color="C0C0C0"/>
            </w:tcBorders>
            <w:tcMar>
              <w:top w:w="0" w:type="dxa"/>
              <w:left w:w="108" w:type="dxa"/>
              <w:bottom w:w="0" w:type="dxa"/>
              <w:right w:w="108" w:type="dxa"/>
            </w:tcMar>
            <w:vAlign w:val="center"/>
          </w:tcPr>
          <w:p w14:paraId="5EC3842C" w14:textId="77777777" w:rsidR="00795D01" w:rsidRPr="00795D01" w:rsidRDefault="00795D01" w:rsidP="00795D01">
            <w:pPr>
              <w:tabs>
                <w:tab w:val="left" w:pos="2997"/>
              </w:tabs>
              <w:rPr>
                <w:sz w:val="18"/>
                <w:szCs w:val="18"/>
              </w:rPr>
            </w:pPr>
            <w:r w:rsidRPr="00795D01">
              <w:rPr>
                <w:sz w:val="18"/>
                <w:szCs w:val="18"/>
              </w:rPr>
              <w:t>Паспортные данные Заявителя: серия……………………№ ………………………………., дата выдачи «…....» ………………..…....</w:t>
            </w:r>
          </w:p>
          <w:p w14:paraId="0DB26321" w14:textId="77777777" w:rsidR="00795D01" w:rsidRPr="00795D01" w:rsidRDefault="00795D01" w:rsidP="00795D01">
            <w:pPr>
              <w:tabs>
                <w:tab w:val="left" w:pos="2997"/>
              </w:tabs>
              <w:rPr>
                <w:sz w:val="18"/>
                <w:szCs w:val="18"/>
              </w:rPr>
            </w:pPr>
            <w:r w:rsidRPr="00795D01">
              <w:rPr>
                <w:sz w:val="18"/>
                <w:szCs w:val="18"/>
              </w:rPr>
              <w:t>кем выдан………………………………………………………….………………………………………………………………………….</w:t>
            </w:r>
          </w:p>
          <w:p w14:paraId="0F91A5FC" w14:textId="77777777" w:rsidR="00795D01" w:rsidRPr="00795D01" w:rsidRDefault="00795D01" w:rsidP="00795D01">
            <w:pPr>
              <w:tabs>
                <w:tab w:val="left" w:pos="2997"/>
              </w:tabs>
              <w:rPr>
                <w:sz w:val="18"/>
                <w:szCs w:val="18"/>
              </w:rPr>
            </w:pPr>
            <w:r w:rsidRPr="00795D01">
              <w:rPr>
                <w:sz w:val="18"/>
                <w:szCs w:val="18"/>
              </w:rPr>
              <w:t>Адрес: ………………….……………………………………………………………….…………………………………………………….</w:t>
            </w:r>
          </w:p>
          <w:p w14:paraId="6199627A" w14:textId="77777777" w:rsidR="00795D01" w:rsidRPr="00795D01" w:rsidRDefault="00795D01" w:rsidP="00795D01">
            <w:pPr>
              <w:tabs>
                <w:tab w:val="left" w:pos="2997"/>
              </w:tabs>
              <w:rPr>
                <w:sz w:val="18"/>
                <w:szCs w:val="18"/>
              </w:rPr>
            </w:pPr>
            <w:r w:rsidRPr="00795D01">
              <w:rPr>
                <w:sz w:val="18"/>
                <w:szCs w:val="18"/>
              </w:rPr>
              <w:t>Контактный телефон ……………………….………………………………………………………………………………………………..</w:t>
            </w:r>
          </w:p>
          <w:p w14:paraId="5463C96C" w14:textId="77777777" w:rsidR="00795D01" w:rsidRPr="00795D01" w:rsidRDefault="00795D01" w:rsidP="00795D01">
            <w:pPr>
              <w:tabs>
                <w:tab w:val="left" w:pos="2997"/>
              </w:tabs>
              <w:rPr>
                <w:sz w:val="18"/>
                <w:szCs w:val="18"/>
              </w:rPr>
            </w:pPr>
            <w:r w:rsidRPr="00795D01">
              <w:rPr>
                <w:sz w:val="18"/>
                <w:szCs w:val="18"/>
              </w:rPr>
              <w:t>ОГРНИП …………………………………………………………………………………………………………………………………..</w:t>
            </w:r>
          </w:p>
          <w:p w14:paraId="13330BAE" w14:textId="77777777" w:rsidR="00795D01" w:rsidRPr="00795D01" w:rsidRDefault="00795D01" w:rsidP="00795D01">
            <w:pPr>
              <w:tabs>
                <w:tab w:val="left" w:pos="2997"/>
              </w:tabs>
              <w:rPr>
                <w:sz w:val="18"/>
                <w:szCs w:val="18"/>
              </w:rPr>
            </w:pPr>
            <w:r w:rsidRPr="00795D01">
              <w:rPr>
                <w:sz w:val="18"/>
                <w:szCs w:val="18"/>
              </w:rPr>
              <w:t>ИНН………………………………….. КПП ……………………………………… ОГРН………………………………………………….</w:t>
            </w:r>
          </w:p>
        </w:tc>
      </w:tr>
    </w:tbl>
    <w:p w14:paraId="30AE644B" w14:textId="77777777" w:rsidR="00795D01" w:rsidRPr="00795D01" w:rsidRDefault="00795D01" w:rsidP="00795D01">
      <w:pPr>
        <w:tabs>
          <w:tab w:val="left" w:pos="2997"/>
        </w:tabs>
        <w:rPr>
          <w:sz w:val="18"/>
          <w:szCs w:val="18"/>
        </w:rPr>
      </w:pPr>
      <w:r w:rsidRPr="00795D01">
        <w:rPr>
          <w:b/>
          <w:sz w:val="18"/>
          <w:szCs w:val="18"/>
        </w:rPr>
        <w:t>Представитель Заявителя</w:t>
      </w:r>
      <w:r w:rsidRPr="00795D01">
        <w:rPr>
          <w:sz w:val="18"/>
          <w:szCs w:val="18"/>
          <w:vertAlign w:val="superscript"/>
        </w:rPr>
        <w:footnoteReference w:id="2"/>
      </w:r>
      <w:r w:rsidRPr="00795D01">
        <w:rPr>
          <w:sz w:val="18"/>
          <w:szCs w:val="18"/>
        </w:rPr>
        <w:t>……………………………………(Ф.И.О.)…………………………………………………………..</w:t>
      </w:r>
    </w:p>
    <w:tbl>
      <w:tblPr>
        <w:tblW w:w="9636" w:type="dxa"/>
        <w:tblLayout w:type="fixed"/>
        <w:tblCellMar>
          <w:left w:w="10" w:type="dxa"/>
          <w:right w:w="10" w:type="dxa"/>
        </w:tblCellMar>
        <w:tblLook w:val="0000" w:firstRow="0" w:lastRow="0" w:firstColumn="0" w:lastColumn="0" w:noHBand="0" w:noVBand="0"/>
      </w:tblPr>
      <w:tblGrid>
        <w:gridCol w:w="9636"/>
      </w:tblGrid>
      <w:tr w:rsidR="00795D01" w:rsidRPr="00795D01" w14:paraId="61029480" w14:textId="77777777" w:rsidTr="00DF2C20">
        <w:trPr>
          <w:trHeight w:val="1179"/>
          <w:tblHeader/>
        </w:trPr>
        <w:tc>
          <w:tcPr>
            <w:tcW w:w="9636" w:type="dxa"/>
          </w:tcPr>
          <w:p w14:paraId="2D4A537C" w14:textId="77777777" w:rsidR="00795D01" w:rsidRPr="00795D01" w:rsidRDefault="00795D01" w:rsidP="00795D01">
            <w:pPr>
              <w:tabs>
                <w:tab w:val="left" w:pos="2997"/>
              </w:tabs>
              <w:rPr>
                <w:sz w:val="18"/>
                <w:szCs w:val="18"/>
              </w:rPr>
            </w:pPr>
            <w:r w:rsidRPr="00795D01">
              <w:rPr>
                <w:sz w:val="18"/>
                <w:szCs w:val="18"/>
              </w:rPr>
              <w:t>Паспортные данные представителя: серия …………....……№ ………………., дата выдачи «…....» ……...………………...…..</w:t>
            </w:r>
          </w:p>
          <w:p w14:paraId="17718568" w14:textId="77777777" w:rsidR="00795D01" w:rsidRPr="00795D01" w:rsidRDefault="00795D01" w:rsidP="00795D01">
            <w:pPr>
              <w:tabs>
                <w:tab w:val="left" w:pos="2997"/>
              </w:tabs>
              <w:rPr>
                <w:sz w:val="18"/>
                <w:szCs w:val="18"/>
              </w:rPr>
            </w:pPr>
            <w:r w:rsidRPr="00795D01">
              <w:rPr>
                <w:sz w:val="18"/>
                <w:szCs w:val="18"/>
              </w:rPr>
              <w:t>кем выдан ..……………………………………………….……………………………..………………………………………..</w:t>
            </w:r>
          </w:p>
          <w:p w14:paraId="79179396" w14:textId="77777777" w:rsidR="00795D01" w:rsidRPr="00795D01" w:rsidRDefault="00795D01" w:rsidP="00795D01">
            <w:pPr>
              <w:tabs>
                <w:tab w:val="left" w:pos="2997"/>
              </w:tabs>
              <w:rPr>
                <w:sz w:val="18"/>
                <w:szCs w:val="18"/>
              </w:rPr>
            </w:pPr>
            <w:r w:rsidRPr="00795D01">
              <w:rPr>
                <w:sz w:val="18"/>
                <w:szCs w:val="18"/>
              </w:rPr>
              <w:t>Адрес:……………………………………………………………………………………………………………………………………</w:t>
            </w:r>
          </w:p>
          <w:p w14:paraId="1885D329" w14:textId="77777777" w:rsidR="00795D01" w:rsidRPr="00795D01" w:rsidRDefault="00795D01" w:rsidP="00795D01">
            <w:pPr>
              <w:tabs>
                <w:tab w:val="left" w:pos="2997"/>
              </w:tabs>
              <w:rPr>
                <w:sz w:val="18"/>
                <w:szCs w:val="18"/>
              </w:rPr>
            </w:pPr>
            <w:r w:rsidRPr="00795D01">
              <w:rPr>
                <w:sz w:val="18"/>
                <w:szCs w:val="18"/>
              </w:rPr>
              <w:t>Контактный телефон ……..…………………………………………………………………………………………………………</w:t>
            </w:r>
          </w:p>
        </w:tc>
      </w:tr>
    </w:tbl>
    <w:p w14:paraId="3B07CCB7" w14:textId="77777777" w:rsidR="00795D01" w:rsidRPr="00795D01" w:rsidRDefault="00795D01" w:rsidP="00795D01">
      <w:pPr>
        <w:tabs>
          <w:tab w:val="left" w:pos="2997"/>
        </w:tabs>
        <w:rPr>
          <w:b/>
          <w:sz w:val="18"/>
          <w:szCs w:val="18"/>
        </w:rPr>
      </w:pPr>
      <w:r w:rsidRPr="00795D01">
        <w:rPr>
          <w:b/>
          <w:sz w:val="18"/>
          <w:szCs w:val="18"/>
        </w:rPr>
        <w:t>принял решение об участии в аукционе в электронной форме</w:t>
      </w:r>
      <w:r w:rsidRPr="00795D01">
        <w:rPr>
          <w:sz w:val="18"/>
          <w:szCs w:val="18"/>
        </w:rPr>
        <w:t xml:space="preserve"> </w:t>
      </w:r>
      <w:r w:rsidRPr="00795D01">
        <w:rPr>
          <w:b/>
          <w:sz w:val="18"/>
          <w:szCs w:val="18"/>
        </w:rPr>
        <w:t xml:space="preserve">лот № ___ процедура №____________________________, и обязуется обеспечить поступление задатка в размере _____________________________ руб. </w:t>
      </w:r>
      <w:r w:rsidRPr="00795D01">
        <w:rPr>
          <w:sz w:val="18"/>
          <w:szCs w:val="18"/>
        </w:rPr>
        <w:t xml:space="preserve">__________________________(сумма прописью), </w:t>
      </w:r>
      <w:r w:rsidRPr="00795D01">
        <w:rPr>
          <w:b/>
          <w:sz w:val="18"/>
          <w:szCs w:val="18"/>
        </w:rPr>
        <w:t xml:space="preserve">в сроки и в порядке, установленные </w:t>
      </w:r>
      <w:r w:rsidRPr="00795D01">
        <w:rPr>
          <w:b/>
          <w:sz w:val="18"/>
          <w:szCs w:val="18"/>
        </w:rPr>
        <w:br/>
        <w:t>в Извещении о проведении аукциона в электронной форме, и в соответствии с Регламентом Оператора электронной площадки.</w:t>
      </w:r>
    </w:p>
    <w:p w14:paraId="354556A2" w14:textId="77777777" w:rsidR="00795D01" w:rsidRPr="00795D01" w:rsidRDefault="00795D01" w:rsidP="00795D01">
      <w:pPr>
        <w:tabs>
          <w:tab w:val="left" w:pos="2997"/>
        </w:tabs>
        <w:rPr>
          <w:b/>
          <w:sz w:val="18"/>
          <w:szCs w:val="18"/>
        </w:rPr>
      </w:pPr>
      <w:r w:rsidRPr="00795D01">
        <w:rPr>
          <w:b/>
          <w:sz w:val="18"/>
          <w:szCs w:val="18"/>
        </w:rPr>
        <w:t>Банковские реквизиты для возврата задатка:_________________________________________________________________</w:t>
      </w:r>
    </w:p>
    <w:p w14:paraId="401949A3" w14:textId="77777777" w:rsidR="00795D01" w:rsidRPr="00795D01" w:rsidRDefault="00795D01" w:rsidP="00795D01">
      <w:pPr>
        <w:tabs>
          <w:tab w:val="left" w:pos="2997"/>
        </w:tabs>
        <w:rPr>
          <w:sz w:val="18"/>
          <w:szCs w:val="18"/>
        </w:rPr>
      </w:pPr>
      <w:r w:rsidRPr="00795D01">
        <w:rPr>
          <w:b/>
          <w:sz w:val="18"/>
          <w:szCs w:val="18"/>
        </w:rPr>
        <w:t>__________________________________________________________________________________________________________</w:t>
      </w:r>
    </w:p>
    <w:p w14:paraId="252AC251" w14:textId="77777777" w:rsidR="00795D01" w:rsidRPr="00795D01" w:rsidRDefault="00795D01" w:rsidP="00795D01">
      <w:pPr>
        <w:tabs>
          <w:tab w:val="left" w:pos="2997"/>
        </w:tabs>
        <w:rPr>
          <w:b/>
          <w:sz w:val="18"/>
          <w:szCs w:val="18"/>
        </w:rPr>
      </w:pPr>
    </w:p>
    <w:p w14:paraId="746D5791" w14:textId="77777777" w:rsidR="00795D01" w:rsidRPr="00423438" w:rsidRDefault="00795D01" w:rsidP="00795D01">
      <w:pPr>
        <w:tabs>
          <w:tab w:val="left" w:pos="2997"/>
        </w:tabs>
        <w:rPr>
          <w:sz w:val="16"/>
          <w:szCs w:val="16"/>
        </w:rPr>
      </w:pPr>
      <w:r w:rsidRPr="00423438">
        <w:rPr>
          <w:sz w:val="16"/>
          <w:szCs w:val="16"/>
        </w:rPr>
        <w:t>1.Заявитель обязуется:</w:t>
      </w:r>
    </w:p>
    <w:p w14:paraId="21C55415" w14:textId="77777777" w:rsidR="00795D01" w:rsidRPr="00423438" w:rsidRDefault="00795D01" w:rsidP="00795D01">
      <w:pPr>
        <w:tabs>
          <w:tab w:val="left" w:pos="2997"/>
        </w:tabs>
        <w:rPr>
          <w:sz w:val="16"/>
          <w:szCs w:val="16"/>
        </w:rPr>
      </w:pPr>
      <w:r w:rsidRPr="00423438">
        <w:rPr>
          <w:sz w:val="16"/>
          <w:szCs w:val="16"/>
        </w:rPr>
        <w:t xml:space="preserve">1.1Соблюдать условия и порядок проведения аукциона в электронной форме, содержащиеся в Извещении о проведении аукциона </w:t>
      </w:r>
      <w:r w:rsidRPr="00423438">
        <w:rPr>
          <w:sz w:val="16"/>
          <w:szCs w:val="16"/>
        </w:rPr>
        <w:br/>
        <w:t>в электронной форме и Регламенте Оператора электронной площадки.</w:t>
      </w:r>
      <w:r w:rsidRPr="00423438">
        <w:rPr>
          <w:sz w:val="16"/>
          <w:szCs w:val="16"/>
          <w:vertAlign w:val="superscript"/>
        </w:rPr>
        <w:footnoteReference w:id="3"/>
      </w:r>
    </w:p>
    <w:p w14:paraId="2A376D97" w14:textId="77777777" w:rsidR="00795D01" w:rsidRPr="00423438" w:rsidRDefault="00795D01" w:rsidP="00795D01">
      <w:pPr>
        <w:tabs>
          <w:tab w:val="left" w:pos="2997"/>
        </w:tabs>
        <w:rPr>
          <w:sz w:val="16"/>
          <w:szCs w:val="16"/>
        </w:rPr>
      </w:pPr>
      <w:r w:rsidRPr="00423438">
        <w:rPr>
          <w:sz w:val="16"/>
          <w:szCs w:val="16"/>
        </w:rPr>
        <w:t xml:space="preserve">1.2.В случае признания Победителем аукциона в электронной форме, а также в иных случаях, предусмотренных пунктами 13, 14, 20 и 25 статьи 39.12 Земельного кодекса Российской Федерации, заключить договор аренды земельного участка с Арендодателем в соответствии с порядком, сроками и требованиями, установленными Извещением о проведении аукциона в электронной форме и договором аренды земельного участка. </w:t>
      </w:r>
    </w:p>
    <w:p w14:paraId="2B740A08" w14:textId="77777777" w:rsidR="00795D01" w:rsidRPr="00423438" w:rsidRDefault="00795D01" w:rsidP="00795D01">
      <w:pPr>
        <w:tabs>
          <w:tab w:val="left" w:pos="2997"/>
        </w:tabs>
        <w:rPr>
          <w:sz w:val="16"/>
          <w:szCs w:val="16"/>
        </w:rPr>
      </w:pPr>
      <w:r w:rsidRPr="00423438">
        <w:rPr>
          <w:sz w:val="16"/>
          <w:szCs w:val="16"/>
        </w:rPr>
        <w:t>2. Заявитель извещен о том, что если он будет признан участником аукциона, сделавшим предпоследнее предложение по цене за земельный участок, в случае отказа победителя от заключения договора аренды земельного участка в установленном порядке, то ему будет предложено заключить договор аренды земельного участка  в течение десяти дней со дня направления проекта договора аренды.</w:t>
      </w:r>
    </w:p>
    <w:p w14:paraId="1DB19605" w14:textId="77777777" w:rsidR="00795D01" w:rsidRPr="00423438" w:rsidRDefault="00795D01" w:rsidP="00795D01">
      <w:pPr>
        <w:tabs>
          <w:tab w:val="left" w:pos="2997"/>
        </w:tabs>
        <w:rPr>
          <w:sz w:val="16"/>
          <w:szCs w:val="16"/>
        </w:rPr>
      </w:pPr>
      <w:r w:rsidRPr="00423438">
        <w:rPr>
          <w:sz w:val="16"/>
          <w:szCs w:val="16"/>
        </w:rPr>
        <w:t>3.Заявитель осведомлен о том, что задатки, внесенные лицами, не заключившими в установленном порядке договор аренды земельного участка вследствие уклонения от заключения указанного договора, не возвращается.</w:t>
      </w:r>
    </w:p>
    <w:p w14:paraId="40D511BD" w14:textId="77777777" w:rsidR="00795D01" w:rsidRPr="00423438" w:rsidRDefault="00795D01" w:rsidP="00795D01">
      <w:pPr>
        <w:tabs>
          <w:tab w:val="left" w:pos="2997"/>
        </w:tabs>
        <w:rPr>
          <w:sz w:val="16"/>
          <w:szCs w:val="16"/>
        </w:rPr>
      </w:pPr>
      <w:r w:rsidRPr="00423438">
        <w:rPr>
          <w:sz w:val="16"/>
          <w:szCs w:val="16"/>
        </w:rPr>
        <w:t xml:space="preserve">4.Заявитель согласен и принимает все условия, требования, положения Извещения о проведении аукциона в электронной форме, проекта договора аренды земельного участка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w:t>
      </w:r>
      <w:r w:rsidRPr="00423438">
        <w:rPr>
          <w:b/>
          <w:sz w:val="16"/>
          <w:szCs w:val="16"/>
        </w:rPr>
        <w:t>и не имеет претензий к ним</w:t>
      </w:r>
      <w:r w:rsidRPr="00423438">
        <w:rPr>
          <w:sz w:val="16"/>
          <w:szCs w:val="16"/>
        </w:rPr>
        <w:t>.</w:t>
      </w:r>
    </w:p>
    <w:p w14:paraId="491643EB" w14:textId="77777777" w:rsidR="00795D01" w:rsidRPr="00423438" w:rsidRDefault="00795D01" w:rsidP="00795D01">
      <w:pPr>
        <w:tabs>
          <w:tab w:val="left" w:pos="2997"/>
        </w:tabs>
        <w:rPr>
          <w:sz w:val="16"/>
          <w:szCs w:val="16"/>
        </w:rPr>
      </w:pPr>
      <w:r w:rsidRPr="00423438">
        <w:rPr>
          <w:sz w:val="16"/>
          <w:szCs w:val="16"/>
        </w:rPr>
        <w:t>5.Заявитель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14:paraId="76387A6A" w14:textId="77777777" w:rsidR="00795D01" w:rsidRPr="00423438" w:rsidRDefault="00795D01" w:rsidP="00795D01">
      <w:pPr>
        <w:tabs>
          <w:tab w:val="left" w:pos="2997"/>
        </w:tabs>
        <w:rPr>
          <w:sz w:val="16"/>
          <w:szCs w:val="16"/>
        </w:rPr>
      </w:pPr>
      <w:r w:rsidRPr="00423438">
        <w:rPr>
          <w:sz w:val="16"/>
          <w:szCs w:val="16"/>
        </w:rPr>
        <w:t xml:space="preserve">6.Ответственность за достоверность представленных документов и информации несет Заявитель. Подавая настоящую заявку на участие в аукционе, заявитель гарантирует достоверность сведений, указанных в заявке и приложенных к ней документах, подтверждает право организатора  аукциона запрашивать в уполномоченных органах и организациях информацию, подтверждающую предоставленные сведения. </w:t>
      </w:r>
    </w:p>
    <w:p w14:paraId="482EC0C7" w14:textId="2CDE62A5" w:rsidR="00795D01" w:rsidRDefault="00795D01" w:rsidP="00795D01">
      <w:pPr>
        <w:tabs>
          <w:tab w:val="left" w:pos="2997"/>
        </w:tabs>
        <w:rPr>
          <w:sz w:val="16"/>
          <w:szCs w:val="16"/>
        </w:rPr>
      </w:pPr>
      <w:r w:rsidRPr="00423438">
        <w:rPr>
          <w:sz w:val="16"/>
          <w:szCs w:val="16"/>
        </w:rPr>
        <w:t>7.Заявитель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w:t>
      </w:r>
      <w:r w:rsidR="00423438">
        <w:rPr>
          <w:sz w:val="16"/>
          <w:szCs w:val="16"/>
        </w:rPr>
        <w:t>ных средств в качестве задатка,</w:t>
      </w:r>
    </w:p>
    <w:p w14:paraId="1412B60A" w14:textId="77777777" w:rsidR="00423438" w:rsidRDefault="00423438" w:rsidP="00795D01">
      <w:pPr>
        <w:tabs>
          <w:tab w:val="left" w:pos="2997"/>
        </w:tabs>
        <w:rPr>
          <w:sz w:val="16"/>
          <w:szCs w:val="16"/>
        </w:rPr>
      </w:pPr>
    </w:p>
    <w:p w14:paraId="0E84B247" w14:textId="77777777" w:rsidR="00423438" w:rsidRDefault="00423438" w:rsidP="001954D0">
      <w:pPr>
        <w:tabs>
          <w:tab w:val="left" w:pos="2997"/>
        </w:tabs>
        <w:rPr>
          <w:sz w:val="18"/>
          <w:szCs w:val="18"/>
        </w:rPr>
      </w:pPr>
    </w:p>
    <w:sectPr w:rsidR="00423438" w:rsidSect="00DE3649">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08BDD" w14:textId="77777777" w:rsidR="00A16EA2" w:rsidRDefault="00A16EA2" w:rsidP="00A91944">
      <w:r>
        <w:separator/>
      </w:r>
    </w:p>
  </w:endnote>
  <w:endnote w:type="continuationSeparator" w:id="0">
    <w:p w14:paraId="57AD5089" w14:textId="77777777" w:rsidR="00A16EA2" w:rsidRDefault="00A16EA2" w:rsidP="00A9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C1565" w14:textId="77777777" w:rsidR="00A16EA2" w:rsidRDefault="00A16EA2" w:rsidP="00A91944">
      <w:r>
        <w:separator/>
      </w:r>
    </w:p>
  </w:footnote>
  <w:footnote w:type="continuationSeparator" w:id="0">
    <w:p w14:paraId="598A8FE1" w14:textId="77777777" w:rsidR="00A16EA2" w:rsidRDefault="00A16EA2" w:rsidP="00A91944">
      <w:r>
        <w:continuationSeparator/>
      </w:r>
    </w:p>
  </w:footnote>
  <w:footnote w:id="1">
    <w:p w14:paraId="44A675DF" w14:textId="77777777" w:rsidR="00795D01" w:rsidRPr="00A91944" w:rsidRDefault="00795D01" w:rsidP="00795D01">
      <w:pPr>
        <w:pStyle w:val="aa"/>
        <w:spacing w:line="216" w:lineRule="auto"/>
        <w:jc w:val="both"/>
        <w:rPr>
          <w:lang w:val="ru-RU"/>
        </w:rPr>
      </w:pPr>
      <w:r>
        <w:rPr>
          <w:rStyle w:val="ac"/>
        </w:rPr>
        <w:footnoteRef/>
      </w:r>
      <w:r w:rsidRPr="00A91944">
        <w:rPr>
          <w:sz w:val="18"/>
          <w:szCs w:val="18"/>
          <w:lang w:val="ru-RU"/>
        </w:rPr>
        <w:t>Заполняется при подаче Заявки юридическим лицом</w:t>
      </w:r>
      <w:r>
        <w:rPr>
          <w:sz w:val="18"/>
          <w:szCs w:val="18"/>
          <w:lang w:val="ru-RU"/>
        </w:rPr>
        <w:t>, или лицом действующим на основании доверенности</w:t>
      </w:r>
      <w:r w:rsidRPr="00A91944">
        <w:rPr>
          <w:sz w:val="18"/>
          <w:szCs w:val="18"/>
          <w:lang w:val="ru-RU"/>
        </w:rPr>
        <w:t>.</w:t>
      </w:r>
      <w:bookmarkStart w:id="1" w:name="_Hlk92875634"/>
      <w:bookmarkEnd w:id="1"/>
    </w:p>
  </w:footnote>
  <w:footnote w:id="2">
    <w:p w14:paraId="4104D536" w14:textId="77777777" w:rsidR="00795D01" w:rsidRDefault="00795D01" w:rsidP="00795D01">
      <w:pPr>
        <w:pStyle w:val="Standard"/>
        <w:spacing w:line="216" w:lineRule="auto"/>
        <w:jc w:val="both"/>
      </w:pPr>
      <w:r>
        <w:rPr>
          <w:rStyle w:val="ac"/>
        </w:rPr>
        <w:footnoteRef/>
      </w:r>
      <w:r>
        <w:rPr>
          <w:sz w:val="18"/>
          <w:szCs w:val="18"/>
        </w:rPr>
        <w:t>Заполняется при подаче Заявки лицом, действующим по доверенности.</w:t>
      </w:r>
    </w:p>
  </w:footnote>
  <w:footnote w:id="3">
    <w:p w14:paraId="7174535A" w14:textId="77777777" w:rsidR="00795D01" w:rsidRPr="00A91944" w:rsidRDefault="00795D01" w:rsidP="00795D01">
      <w:pPr>
        <w:pStyle w:val="aa"/>
        <w:spacing w:line="216" w:lineRule="auto"/>
        <w:jc w:val="both"/>
        <w:rPr>
          <w:lang w:val="ru-RU"/>
        </w:rPr>
      </w:pPr>
      <w:r>
        <w:rPr>
          <w:rStyle w:val="ac"/>
        </w:rPr>
        <w:footnoteRef/>
      </w:r>
      <w:r>
        <w:rPr>
          <w:sz w:val="18"/>
          <w:szCs w:val="18"/>
          <w:lang w:val="ru-RU"/>
        </w:rPr>
        <w:t>Ознакомлен с Регламентом Оператора электронной площадки при регистрации (аккредитации) на электронной площадке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4B55B" w14:textId="0D76D3D8" w:rsidR="000C54A1" w:rsidRDefault="000C54A1">
    <w:pPr>
      <w:rPr>
        <w:sz w:val="2"/>
        <w:szCs w:val="2"/>
      </w:rPr>
    </w:pPr>
    <w:r>
      <w:rPr>
        <w:noProof/>
      </w:rPr>
      <mc:AlternateContent>
        <mc:Choice Requires="wps">
          <w:drawing>
            <wp:anchor distT="0" distB="0" distL="63500" distR="63500" simplePos="0" relativeHeight="251659264" behindDoc="1" locked="0" layoutInCell="1" allowOverlap="1" wp14:anchorId="01105E04" wp14:editId="65B28A77">
              <wp:simplePos x="0" y="0"/>
              <wp:positionH relativeFrom="page">
                <wp:posOffset>3855085</wp:posOffset>
              </wp:positionH>
              <wp:positionV relativeFrom="page">
                <wp:posOffset>247015</wp:posOffset>
              </wp:positionV>
              <wp:extent cx="54610" cy="8826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5E72A"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b/>
                              <w:bCs/>
                              <w:noProof/>
                            </w:rPr>
                            <w:t>26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105E04" id="_x0000_t202" coordsize="21600,21600" o:spt="202" path="m,l,21600r21600,l21600,xe">
              <v:stroke joinstyle="miter"/>
              <v:path gradientshapeok="t" o:connecttype="rect"/>
            </v:shapetype>
            <v:shape id="Надпись 2" o:spid="_x0000_s1026" type="#_x0000_t202" style="position:absolute;margin-left:303.55pt;margin-top:19.45pt;width:4.3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" filled="f" stroked="f">
              <v:textbox style="mso-fit-shape-to-text:t" inset="0,0,0,0">
                <w:txbxContent>
                  <w:p w14:paraId="7575E72A"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b/>
                        <w:bCs/>
                        <w:noProof/>
                      </w:rPr>
                      <w:t>26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77029" w14:textId="26AEE4B9" w:rsidR="000C54A1" w:rsidRDefault="000C54A1">
    <w:pPr>
      <w:rPr>
        <w:sz w:val="2"/>
        <w:szCs w:val="2"/>
      </w:rPr>
    </w:pPr>
    <w:r>
      <w:rPr>
        <w:noProof/>
      </w:rPr>
      <mc:AlternateContent>
        <mc:Choice Requires="wps">
          <w:drawing>
            <wp:anchor distT="0" distB="0" distL="63500" distR="63500" simplePos="0" relativeHeight="251660288" behindDoc="1" locked="0" layoutInCell="1" allowOverlap="1" wp14:anchorId="6BF37254" wp14:editId="56DE3BF4">
              <wp:simplePos x="0" y="0"/>
              <wp:positionH relativeFrom="page">
                <wp:posOffset>3855085</wp:posOffset>
              </wp:positionH>
              <wp:positionV relativeFrom="page">
                <wp:posOffset>247015</wp:posOffset>
              </wp:positionV>
              <wp:extent cx="127635" cy="14605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94C8"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009113DA" w:rsidRPr="009113DA">
                            <w:rPr>
                              <w:rStyle w:val="MSGENFONTSTYLENAMETEMPLATEROLEMSGENFONTSTYLENAMEBYROLERUNNINGTITLE0"/>
                              <w:b/>
                              <w:bCs/>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F37254" id="_x0000_t202" coordsize="21600,21600" o:spt="202" path="m,l,21600r21600,l21600,xe">
              <v:stroke joinstyle="miter"/>
              <v:path gradientshapeok="t" o:connecttype="rect"/>
            </v:shapetype>
            <v:shape id="Надпись 1" o:spid="_x0000_s1027" type="#_x0000_t202" style="position:absolute;margin-left:303.55pt;margin-top:19.45pt;width:10.05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" filled="f" stroked="f">
              <v:textbox style="mso-fit-shape-to-text:t" inset="0,0,0,0">
                <w:txbxContent>
                  <w:p w14:paraId="6D3A94C8"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009113DA" w:rsidRPr="009113DA">
                      <w:rPr>
                        <w:rStyle w:val="MSGENFONTSTYLENAMETEMPLATEROLEMSGENFONTSTYLENAMEBYROLERUNNINGTITLE0"/>
                        <w:b/>
                        <w:bCs/>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1"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2" w15:restartNumberingAfterBreak="0">
    <w:nsid w:val="00000007"/>
    <w:multiLevelType w:val="multilevel"/>
    <w:tmpl w:val="00000006"/>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3" w15:restartNumberingAfterBreak="0">
    <w:nsid w:val="00000009"/>
    <w:multiLevelType w:val="multilevel"/>
    <w:tmpl w:val="00000008"/>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4" w15:restartNumberingAfterBreak="0">
    <w:nsid w:val="0000000B"/>
    <w:multiLevelType w:val="multilevel"/>
    <w:tmpl w:val="0000000A"/>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5" w15:restartNumberingAfterBreak="0">
    <w:nsid w:val="0000000D"/>
    <w:multiLevelType w:val="multilevel"/>
    <w:tmpl w:val="0000000C"/>
    <w:lvl w:ilvl="0">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6" w15:restartNumberingAfterBreak="0">
    <w:nsid w:val="0000000F"/>
    <w:multiLevelType w:val="multilevel"/>
    <w:tmpl w:val="0000000E"/>
    <w:lvl w:ilvl="0">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abstractNum>
  <w:abstractNum w:abstractNumId="7" w15:restartNumberingAfterBreak="0">
    <w:nsid w:val="00000011"/>
    <w:multiLevelType w:val="multilevel"/>
    <w:tmpl w:val="00000010"/>
    <w:lvl w:ilvl="0">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8" w15:restartNumberingAfterBreak="0">
    <w:nsid w:val="00000013"/>
    <w:multiLevelType w:val="multilevel"/>
    <w:tmpl w:val="00000012"/>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9" w15:restartNumberingAfterBreak="0">
    <w:nsid w:val="00000015"/>
    <w:multiLevelType w:val="multilevel"/>
    <w:tmpl w:val="00000014"/>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10" w15:restartNumberingAfterBreak="0">
    <w:nsid w:val="0000001D"/>
    <w:multiLevelType w:val="multilevel"/>
    <w:tmpl w:val="0000001C"/>
    <w:lvl w:ilvl="0">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3.%1."/>
      <w:lvlJc w:val="left"/>
      <w:rPr>
        <w:rFonts w:cs="Times New Roman"/>
        <w:b w:val="0"/>
        <w:bCs w:val="0"/>
        <w:i w:val="0"/>
        <w:iCs w:val="0"/>
        <w:smallCaps w:val="0"/>
        <w:strike w:val="0"/>
        <w:color w:val="424242"/>
        <w:spacing w:val="0"/>
        <w:w w:val="100"/>
        <w:position w:val="0"/>
        <w:sz w:val="20"/>
        <w:szCs w:val="20"/>
        <w:u w:val="none"/>
      </w:rPr>
    </w:lvl>
  </w:abstractNum>
  <w:abstractNum w:abstractNumId="11" w15:restartNumberingAfterBreak="0">
    <w:nsid w:val="0000001F"/>
    <w:multiLevelType w:val="multilevel"/>
    <w:tmpl w:val="0000001E"/>
    <w:lvl w:ilvl="0">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1">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2">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3">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4">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5">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6">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7">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8">
      <w:start w:val="2"/>
      <w:numFmt w:val="decimal"/>
      <w:lvlText w:val="%1)"/>
      <w:lvlJc w:val="left"/>
      <w:rPr>
        <w:rFonts w:cs="Times New Roman"/>
        <w:b w:val="0"/>
        <w:bCs w:val="0"/>
        <w:i w:val="0"/>
        <w:iCs w:val="0"/>
        <w:smallCaps w:val="0"/>
        <w:strike w:val="0"/>
        <w:color w:val="424242"/>
        <w:spacing w:val="0"/>
        <w:w w:val="100"/>
        <w:position w:val="0"/>
        <w:sz w:val="20"/>
        <w:szCs w:val="20"/>
        <w:u w:val="none"/>
      </w:rPr>
    </w:lvl>
  </w:abstractNum>
  <w:abstractNum w:abstractNumId="12" w15:restartNumberingAfterBreak="0">
    <w:nsid w:val="00000021"/>
    <w:multiLevelType w:val="multilevel"/>
    <w:tmpl w:val="00000020"/>
    <w:lvl w:ilvl="0">
      <w:start w:val="1"/>
      <w:numFmt w:val="bullet"/>
      <w:lvlText w:val="-"/>
      <w:lvlJc w:val="left"/>
      <w:rPr>
        <w:b w:val="0"/>
        <w:i w:val="0"/>
        <w:smallCaps w:val="0"/>
        <w:strike w:val="0"/>
        <w:color w:val="424242"/>
        <w:spacing w:val="0"/>
        <w:w w:val="100"/>
        <w:position w:val="0"/>
        <w:sz w:val="20"/>
        <w:u w:val="none"/>
      </w:rPr>
    </w:lvl>
    <w:lvl w:ilvl="1">
      <w:start w:val="1"/>
      <w:numFmt w:val="bullet"/>
      <w:lvlText w:val="-"/>
      <w:lvlJc w:val="left"/>
      <w:rPr>
        <w:b w:val="0"/>
        <w:i w:val="0"/>
        <w:smallCaps w:val="0"/>
        <w:strike w:val="0"/>
        <w:color w:val="424242"/>
        <w:spacing w:val="0"/>
        <w:w w:val="100"/>
        <w:position w:val="0"/>
        <w:sz w:val="20"/>
        <w:u w:val="none"/>
      </w:rPr>
    </w:lvl>
    <w:lvl w:ilvl="2">
      <w:start w:val="1"/>
      <w:numFmt w:val="bullet"/>
      <w:lvlText w:val="-"/>
      <w:lvlJc w:val="left"/>
      <w:rPr>
        <w:b w:val="0"/>
        <w:i w:val="0"/>
        <w:smallCaps w:val="0"/>
        <w:strike w:val="0"/>
        <w:color w:val="424242"/>
        <w:spacing w:val="0"/>
        <w:w w:val="100"/>
        <w:position w:val="0"/>
        <w:sz w:val="20"/>
        <w:u w:val="none"/>
      </w:rPr>
    </w:lvl>
    <w:lvl w:ilvl="3">
      <w:start w:val="1"/>
      <w:numFmt w:val="bullet"/>
      <w:lvlText w:val="-"/>
      <w:lvlJc w:val="left"/>
      <w:rPr>
        <w:b w:val="0"/>
        <w:i w:val="0"/>
        <w:smallCaps w:val="0"/>
        <w:strike w:val="0"/>
        <w:color w:val="424242"/>
        <w:spacing w:val="0"/>
        <w:w w:val="100"/>
        <w:position w:val="0"/>
        <w:sz w:val="20"/>
        <w:u w:val="none"/>
      </w:rPr>
    </w:lvl>
    <w:lvl w:ilvl="4">
      <w:start w:val="1"/>
      <w:numFmt w:val="bullet"/>
      <w:lvlText w:val="-"/>
      <w:lvlJc w:val="left"/>
      <w:rPr>
        <w:b w:val="0"/>
        <w:i w:val="0"/>
        <w:smallCaps w:val="0"/>
        <w:strike w:val="0"/>
        <w:color w:val="424242"/>
        <w:spacing w:val="0"/>
        <w:w w:val="100"/>
        <w:position w:val="0"/>
        <w:sz w:val="20"/>
        <w:u w:val="none"/>
      </w:rPr>
    </w:lvl>
    <w:lvl w:ilvl="5">
      <w:start w:val="1"/>
      <w:numFmt w:val="bullet"/>
      <w:lvlText w:val="-"/>
      <w:lvlJc w:val="left"/>
      <w:rPr>
        <w:b w:val="0"/>
        <w:i w:val="0"/>
        <w:smallCaps w:val="0"/>
        <w:strike w:val="0"/>
        <w:color w:val="424242"/>
        <w:spacing w:val="0"/>
        <w:w w:val="100"/>
        <w:position w:val="0"/>
        <w:sz w:val="20"/>
        <w:u w:val="none"/>
      </w:rPr>
    </w:lvl>
    <w:lvl w:ilvl="6">
      <w:start w:val="1"/>
      <w:numFmt w:val="bullet"/>
      <w:lvlText w:val="-"/>
      <w:lvlJc w:val="left"/>
      <w:rPr>
        <w:b w:val="0"/>
        <w:i w:val="0"/>
        <w:smallCaps w:val="0"/>
        <w:strike w:val="0"/>
        <w:color w:val="424242"/>
        <w:spacing w:val="0"/>
        <w:w w:val="100"/>
        <w:position w:val="0"/>
        <w:sz w:val="20"/>
        <w:u w:val="none"/>
      </w:rPr>
    </w:lvl>
    <w:lvl w:ilvl="7">
      <w:start w:val="1"/>
      <w:numFmt w:val="bullet"/>
      <w:lvlText w:val="-"/>
      <w:lvlJc w:val="left"/>
      <w:rPr>
        <w:b w:val="0"/>
        <w:i w:val="0"/>
        <w:smallCaps w:val="0"/>
        <w:strike w:val="0"/>
        <w:color w:val="424242"/>
        <w:spacing w:val="0"/>
        <w:w w:val="100"/>
        <w:position w:val="0"/>
        <w:sz w:val="20"/>
        <w:u w:val="none"/>
      </w:rPr>
    </w:lvl>
    <w:lvl w:ilvl="8">
      <w:start w:val="1"/>
      <w:numFmt w:val="bullet"/>
      <w:lvlText w:val="-"/>
      <w:lvlJc w:val="left"/>
      <w:rPr>
        <w:b w:val="0"/>
        <w:i w:val="0"/>
        <w:smallCaps w:val="0"/>
        <w:strike w:val="0"/>
        <w:color w:val="424242"/>
        <w:spacing w:val="0"/>
        <w:w w:val="100"/>
        <w:position w:val="0"/>
        <w:sz w:val="20"/>
        <w:u w:val="none"/>
      </w:rPr>
    </w:lvl>
  </w:abstractNum>
  <w:abstractNum w:abstractNumId="13" w15:restartNumberingAfterBreak="0">
    <w:nsid w:val="00000023"/>
    <w:multiLevelType w:val="multilevel"/>
    <w:tmpl w:val="00000022"/>
    <w:lvl w:ilvl="0">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1">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2">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3">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4">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5">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6">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7">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8">
      <w:start w:val="1"/>
      <w:numFmt w:val="decimal"/>
      <w:lvlText w:val="5.%1."/>
      <w:lvlJc w:val="left"/>
      <w:rPr>
        <w:rFonts w:cs="Times New Roman"/>
        <w:b w:val="0"/>
        <w:bCs w:val="0"/>
        <w:i w:val="0"/>
        <w:iCs w:val="0"/>
        <w:smallCaps w:val="0"/>
        <w:strike w:val="0"/>
        <w:color w:val="5E5E5E"/>
        <w:spacing w:val="0"/>
        <w:w w:val="100"/>
        <w:position w:val="0"/>
        <w:sz w:val="20"/>
        <w:szCs w:val="20"/>
        <w:u w:val="none"/>
      </w:rPr>
    </w:lvl>
  </w:abstractNum>
  <w:abstractNum w:abstractNumId="14" w15:restartNumberingAfterBreak="0">
    <w:nsid w:val="00000025"/>
    <w:multiLevelType w:val="multilevel"/>
    <w:tmpl w:val="00000024"/>
    <w:lvl w:ilvl="0">
      <w:start w:val="1"/>
      <w:numFmt w:val="bullet"/>
      <w:lvlText w:val="-"/>
      <w:lvlJc w:val="left"/>
      <w:rPr>
        <w:b w:val="0"/>
        <w:i w:val="0"/>
        <w:smallCaps w:val="0"/>
        <w:strike w:val="0"/>
        <w:color w:val="929293"/>
        <w:spacing w:val="10"/>
        <w:w w:val="100"/>
        <w:position w:val="0"/>
        <w:sz w:val="15"/>
        <w:u w:val="none"/>
      </w:rPr>
    </w:lvl>
    <w:lvl w:ilvl="1">
      <w:start w:val="1"/>
      <w:numFmt w:val="bullet"/>
      <w:lvlText w:val="-"/>
      <w:lvlJc w:val="left"/>
      <w:rPr>
        <w:b w:val="0"/>
        <w:i w:val="0"/>
        <w:smallCaps w:val="0"/>
        <w:strike w:val="0"/>
        <w:color w:val="929293"/>
        <w:spacing w:val="10"/>
        <w:w w:val="100"/>
        <w:position w:val="0"/>
        <w:sz w:val="15"/>
        <w:u w:val="none"/>
      </w:rPr>
    </w:lvl>
    <w:lvl w:ilvl="2">
      <w:start w:val="1"/>
      <w:numFmt w:val="bullet"/>
      <w:lvlText w:val="-"/>
      <w:lvlJc w:val="left"/>
      <w:rPr>
        <w:b w:val="0"/>
        <w:i w:val="0"/>
        <w:smallCaps w:val="0"/>
        <w:strike w:val="0"/>
        <w:color w:val="929293"/>
        <w:spacing w:val="10"/>
        <w:w w:val="100"/>
        <w:position w:val="0"/>
        <w:sz w:val="15"/>
        <w:u w:val="none"/>
      </w:rPr>
    </w:lvl>
    <w:lvl w:ilvl="3">
      <w:start w:val="1"/>
      <w:numFmt w:val="bullet"/>
      <w:lvlText w:val="-"/>
      <w:lvlJc w:val="left"/>
      <w:rPr>
        <w:b w:val="0"/>
        <w:i w:val="0"/>
        <w:smallCaps w:val="0"/>
        <w:strike w:val="0"/>
        <w:color w:val="929293"/>
        <w:spacing w:val="10"/>
        <w:w w:val="100"/>
        <w:position w:val="0"/>
        <w:sz w:val="15"/>
        <w:u w:val="none"/>
      </w:rPr>
    </w:lvl>
    <w:lvl w:ilvl="4">
      <w:start w:val="1"/>
      <w:numFmt w:val="bullet"/>
      <w:lvlText w:val="-"/>
      <w:lvlJc w:val="left"/>
      <w:rPr>
        <w:b w:val="0"/>
        <w:i w:val="0"/>
        <w:smallCaps w:val="0"/>
        <w:strike w:val="0"/>
        <w:color w:val="929293"/>
        <w:spacing w:val="10"/>
        <w:w w:val="100"/>
        <w:position w:val="0"/>
        <w:sz w:val="15"/>
        <w:u w:val="none"/>
      </w:rPr>
    </w:lvl>
    <w:lvl w:ilvl="5">
      <w:start w:val="1"/>
      <w:numFmt w:val="bullet"/>
      <w:lvlText w:val="-"/>
      <w:lvlJc w:val="left"/>
      <w:rPr>
        <w:b w:val="0"/>
        <w:i w:val="0"/>
        <w:smallCaps w:val="0"/>
        <w:strike w:val="0"/>
        <w:color w:val="929293"/>
        <w:spacing w:val="10"/>
        <w:w w:val="100"/>
        <w:position w:val="0"/>
        <w:sz w:val="15"/>
        <w:u w:val="none"/>
      </w:rPr>
    </w:lvl>
    <w:lvl w:ilvl="6">
      <w:start w:val="1"/>
      <w:numFmt w:val="bullet"/>
      <w:lvlText w:val="-"/>
      <w:lvlJc w:val="left"/>
      <w:rPr>
        <w:b w:val="0"/>
        <w:i w:val="0"/>
        <w:smallCaps w:val="0"/>
        <w:strike w:val="0"/>
        <w:color w:val="929293"/>
        <w:spacing w:val="10"/>
        <w:w w:val="100"/>
        <w:position w:val="0"/>
        <w:sz w:val="15"/>
        <w:u w:val="none"/>
      </w:rPr>
    </w:lvl>
    <w:lvl w:ilvl="7">
      <w:start w:val="1"/>
      <w:numFmt w:val="bullet"/>
      <w:lvlText w:val="-"/>
      <w:lvlJc w:val="left"/>
      <w:rPr>
        <w:b w:val="0"/>
        <w:i w:val="0"/>
        <w:smallCaps w:val="0"/>
        <w:strike w:val="0"/>
        <w:color w:val="929293"/>
        <w:spacing w:val="10"/>
        <w:w w:val="100"/>
        <w:position w:val="0"/>
        <w:sz w:val="15"/>
        <w:u w:val="none"/>
      </w:rPr>
    </w:lvl>
    <w:lvl w:ilvl="8">
      <w:start w:val="1"/>
      <w:numFmt w:val="bullet"/>
      <w:lvlText w:val="-"/>
      <w:lvlJc w:val="left"/>
      <w:rPr>
        <w:b w:val="0"/>
        <w:i w:val="0"/>
        <w:smallCaps w:val="0"/>
        <w:strike w:val="0"/>
        <w:color w:val="929293"/>
        <w:spacing w:val="10"/>
        <w:w w:val="100"/>
        <w:position w:val="0"/>
        <w:sz w:val="15"/>
        <w:u w:val="none"/>
      </w:rPr>
    </w:lvl>
  </w:abstractNum>
  <w:abstractNum w:abstractNumId="15" w15:restartNumberingAfterBreak="0">
    <w:nsid w:val="00000027"/>
    <w:multiLevelType w:val="multilevel"/>
    <w:tmpl w:val="00000026"/>
    <w:lvl w:ilvl="0">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1">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2">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3">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4">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5">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6">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7">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8">
      <w:start w:val="2"/>
      <w:numFmt w:val="decimal"/>
      <w:lvlText w:val="6.%1."/>
      <w:lvlJc w:val="left"/>
      <w:rPr>
        <w:rFonts w:cs="Times New Roman"/>
        <w:b w:val="0"/>
        <w:bCs w:val="0"/>
        <w:i w:val="0"/>
        <w:iCs w:val="0"/>
        <w:smallCaps w:val="0"/>
        <w:strike w:val="0"/>
        <w:color w:val="424242"/>
        <w:spacing w:val="0"/>
        <w:w w:val="100"/>
        <w:position w:val="0"/>
        <w:sz w:val="20"/>
        <w:szCs w:val="20"/>
        <w:u w:val="none"/>
      </w:rPr>
    </w:lvl>
  </w:abstractNum>
  <w:abstractNum w:abstractNumId="16" w15:restartNumberingAfterBreak="0">
    <w:nsid w:val="00000029"/>
    <w:multiLevelType w:val="multilevel"/>
    <w:tmpl w:val="00000028"/>
    <w:lvl w:ilvl="0">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2.%1."/>
      <w:lvlJc w:val="left"/>
      <w:rPr>
        <w:rFonts w:cs="Times New Roman"/>
        <w:b w:val="0"/>
        <w:bCs w:val="0"/>
        <w:i w:val="0"/>
        <w:iCs w:val="0"/>
        <w:smallCaps w:val="0"/>
        <w:strike w:val="0"/>
        <w:color w:val="424242"/>
        <w:spacing w:val="0"/>
        <w:w w:val="100"/>
        <w:position w:val="0"/>
        <w:sz w:val="20"/>
        <w:szCs w:val="20"/>
        <w:u w:val="none"/>
      </w:rPr>
    </w:lvl>
  </w:abstractNum>
  <w:abstractNum w:abstractNumId="17" w15:restartNumberingAfterBreak="0">
    <w:nsid w:val="00000033"/>
    <w:multiLevelType w:val="multilevel"/>
    <w:tmpl w:val="00000032"/>
    <w:lvl w:ilvl="0">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1">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2">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3">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4">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5">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6">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7">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8">
      <w:start w:val="6"/>
      <w:numFmt w:val="decimal"/>
      <w:lvlText w:val="6.%1."/>
      <w:lvlJc w:val="left"/>
      <w:rPr>
        <w:rFonts w:cs="Times New Roman"/>
        <w:b w:val="0"/>
        <w:bCs w:val="0"/>
        <w:i w:val="0"/>
        <w:iCs w:val="0"/>
        <w:smallCaps w:val="0"/>
        <w:strike w:val="0"/>
        <w:color w:val="424242"/>
        <w:spacing w:val="0"/>
        <w:w w:val="100"/>
        <w:position w:val="0"/>
        <w:sz w:val="20"/>
        <w:szCs w:val="20"/>
        <w:u w:val="none"/>
      </w:rPr>
    </w:lvl>
  </w:abstractNum>
  <w:abstractNum w:abstractNumId="18" w15:restartNumberingAfterBreak="0">
    <w:nsid w:val="00000035"/>
    <w:multiLevelType w:val="multilevel"/>
    <w:tmpl w:val="00000034"/>
    <w:lvl w:ilvl="0">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6.%1."/>
      <w:lvlJc w:val="left"/>
      <w:rPr>
        <w:rFonts w:cs="Times New Roman"/>
        <w:b w:val="0"/>
        <w:bCs w:val="0"/>
        <w:i w:val="0"/>
        <w:iCs w:val="0"/>
        <w:smallCaps w:val="0"/>
        <w:strike w:val="0"/>
        <w:color w:val="424242"/>
        <w:spacing w:val="0"/>
        <w:w w:val="100"/>
        <w:position w:val="0"/>
        <w:sz w:val="20"/>
        <w:szCs w:val="20"/>
        <w:u w:val="none"/>
      </w:rPr>
    </w:lvl>
  </w:abstractNum>
  <w:abstractNum w:abstractNumId="19" w15:restartNumberingAfterBreak="0">
    <w:nsid w:val="00000037"/>
    <w:multiLevelType w:val="multilevel"/>
    <w:tmpl w:val="00000036"/>
    <w:lvl w:ilvl="0">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7.%1."/>
      <w:lvlJc w:val="left"/>
      <w:rPr>
        <w:rFonts w:cs="Times New Roman"/>
        <w:b w:val="0"/>
        <w:bCs w:val="0"/>
        <w:i w:val="0"/>
        <w:iCs w:val="0"/>
        <w:smallCaps w:val="0"/>
        <w:strike w:val="0"/>
        <w:color w:val="424242"/>
        <w:spacing w:val="0"/>
        <w:w w:val="100"/>
        <w:position w:val="0"/>
        <w:sz w:val="20"/>
        <w:szCs w:val="20"/>
        <w:u w:val="none"/>
      </w:rPr>
    </w:lvl>
  </w:abstractNum>
  <w:abstractNum w:abstractNumId="20" w15:restartNumberingAfterBreak="0">
    <w:nsid w:val="00000039"/>
    <w:multiLevelType w:val="multilevel"/>
    <w:tmpl w:val="00000038"/>
    <w:lvl w:ilvl="0">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7.%1."/>
      <w:lvlJc w:val="left"/>
      <w:rPr>
        <w:rFonts w:cs="Times New Roman"/>
        <w:b w:val="0"/>
        <w:bCs w:val="0"/>
        <w:i w:val="0"/>
        <w:iCs w:val="0"/>
        <w:smallCaps w:val="0"/>
        <w:strike w:val="0"/>
        <w:color w:val="424242"/>
        <w:spacing w:val="0"/>
        <w:w w:val="100"/>
        <w:position w:val="0"/>
        <w:sz w:val="20"/>
        <w:szCs w:val="20"/>
        <w:u w:val="none"/>
      </w:rPr>
    </w:lvl>
  </w:abstractNum>
  <w:abstractNum w:abstractNumId="21" w15:restartNumberingAfterBreak="0">
    <w:nsid w:val="00000041"/>
    <w:multiLevelType w:val="multilevel"/>
    <w:tmpl w:val="00000040"/>
    <w:lvl w:ilvl="0">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10.%1."/>
      <w:lvlJc w:val="left"/>
      <w:rPr>
        <w:rFonts w:cs="Times New Roman"/>
        <w:b w:val="0"/>
        <w:bCs w:val="0"/>
        <w:i w:val="0"/>
        <w:iCs w:val="0"/>
        <w:smallCaps w:val="0"/>
        <w:strike w:val="0"/>
        <w:color w:val="424242"/>
        <w:spacing w:val="0"/>
        <w:w w:val="100"/>
        <w:position w:val="0"/>
        <w:sz w:val="20"/>
        <w:szCs w:val="20"/>
        <w:u w:val="none"/>
      </w:rPr>
    </w:lvl>
  </w:abstractNum>
  <w:abstractNum w:abstractNumId="22" w15:restartNumberingAfterBreak="0">
    <w:nsid w:val="00000043"/>
    <w:multiLevelType w:val="multilevel"/>
    <w:tmpl w:val="00000042"/>
    <w:lvl w:ilvl="0">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12.%1."/>
      <w:lvlJc w:val="left"/>
      <w:rPr>
        <w:rFonts w:cs="Times New Roman"/>
        <w:b w:val="0"/>
        <w:bCs w:val="0"/>
        <w:i w:val="0"/>
        <w:iCs w:val="0"/>
        <w:smallCaps w:val="0"/>
        <w:strike w:val="0"/>
        <w:color w:val="424242"/>
        <w:spacing w:val="0"/>
        <w:w w:val="100"/>
        <w:position w:val="0"/>
        <w:sz w:val="20"/>
        <w:szCs w:val="20"/>
        <w:u w:val="none"/>
      </w:rPr>
    </w:lvl>
  </w:abstractNum>
  <w:abstractNum w:abstractNumId="23" w15:restartNumberingAfterBreak="0">
    <w:nsid w:val="3C0660F7"/>
    <w:multiLevelType w:val="multilevel"/>
    <w:tmpl w:val="40903A8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34E46CD"/>
    <w:multiLevelType w:val="multilevel"/>
    <w:tmpl w:val="B96A89F0"/>
    <w:lvl w:ilvl="0">
      <w:start w:val="4"/>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685B2D8D"/>
    <w:multiLevelType w:val="hybridMultilevel"/>
    <w:tmpl w:val="F8DCC6DA"/>
    <w:lvl w:ilvl="0" w:tplc="3F2AA8BC">
      <w:start w:val="1"/>
      <w:numFmt w:val="bullet"/>
      <w:pStyle w:val="a"/>
      <w:lvlText w:val=""/>
      <w:lvlJc w:val="left"/>
      <w:pPr>
        <w:tabs>
          <w:tab w:val="num" w:pos="141"/>
        </w:tabs>
        <w:ind w:left="141" w:firstLine="0"/>
      </w:pPr>
      <w:rPr>
        <w:rFonts w:ascii="Symbol" w:hAnsi="Symbol" w:hint="default"/>
      </w:rPr>
    </w:lvl>
    <w:lvl w:ilvl="1" w:tplc="D5E67AB6">
      <w:start w:val="1"/>
      <w:numFmt w:val="decimal"/>
      <w:lvlText w:val="%2."/>
      <w:lvlJc w:val="left"/>
      <w:pPr>
        <w:tabs>
          <w:tab w:val="num" w:pos="2149"/>
        </w:tabs>
        <w:ind w:left="2149" w:hanging="360"/>
      </w:pPr>
      <w:rPr>
        <w:rFonts w:hint="default"/>
      </w:rPr>
    </w:lvl>
    <w:lvl w:ilvl="2" w:tplc="06B841CA" w:tentative="1">
      <w:start w:val="1"/>
      <w:numFmt w:val="lowerRoman"/>
      <w:lvlText w:val="%3."/>
      <w:lvlJc w:val="right"/>
      <w:pPr>
        <w:tabs>
          <w:tab w:val="num" w:pos="2869"/>
        </w:tabs>
        <w:ind w:left="2869" w:hanging="180"/>
      </w:pPr>
    </w:lvl>
    <w:lvl w:ilvl="3" w:tplc="413A9A20" w:tentative="1">
      <w:start w:val="1"/>
      <w:numFmt w:val="decimal"/>
      <w:lvlText w:val="%4."/>
      <w:lvlJc w:val="left"/>
      <w:pPr>
        <w:tabs>
          <w:tab w:val="num" w:pos="3589"/>
        </w:tabs>
        <w:ind w:left="3589" w:hanging="360"/>
      </w:pPr>
    </w:lvl>
    <w:lvl w:ilvl="4" w:tplc="315CF70E" w:tentative="1">
      <w:start w:val="1"/>
      <w:numFmt w:val="lowerLetter"/>
      <w:lvlText w:val="%5."/>
      <w:lvlJc w:val="left"/>
      <w:pPr>
        <w:tabs>
          <w:tab w:val="num" w:pos="4309"/>
        </w:tabs>
        <w:ind w:left="4309" w:hanging="360"/>
      </w:pPr>
    </w:lvl>
    <w:lvl w:ilvl="5" w:tplc="92A8D4A6" w:tentative="1">
      <w:start w:val="1"/>
      <w:numFmt w:val="lowerRoman"/>
      <w:lvlText w:val="%6."/>
      <w:lvlJc w:val="right"/>
      <w:pPr>
        <w:tabs>
          <w:tab w:val="num" w:pos="5029"/>
        </w:tabs>
        <w:ind w:left="5029" w:hanging="180"/>
      </w:pPr>
    </w:lvl>
    <w:lvl w:ilvl="6" w:tplc="5B7CFD80" w:tentative="1">
      <w:start w:val="1"/>
      <w:numFmt w:val="decimal"/>
      <w:lvlText w:val="%7."/>
      <w:lvlJc w:val="left"/>
      <w:pPr>
        <w:tabs>
          <w:tab w:val="num" w:pos="5749"/>
        </w:tabs>
        <w:ind w:left="5749" w:hanging="360"/>
      </w:pPr>
    </w:lvl>
    <w:lvl w:ilvl="7" w:tplc="CC4C0CB4" w:tentative="1">
      <w:start w:val="1"/>
      <w:numFmt w:val="lowerLetter"/>
      <w:lvlText w:val="%8."/>
      <w:lvlJc w:val="left"/>
      <w:pPr>
        <w:tabs>
          <w:tab w:val="num" w:pos="6469"/>
        </w:tabs>
        <w:ind w:left="6469" w:hanging="360"/>
      </w:pPr>
    </w:lvl>
    <w:lvl w:ilvl="8" w:tplc="A3B0223E" w:tentative="1">
      <w:start w:val="1"/>
      <w:numFmt w:val="lowerRoman"/>
      <w:lvlText w:val="%9."/>
      <w:lvlJc w:val="right"/>
      <w:pPr>
        <w:tabs>
          <w:tab w:val="num" w:pos="7189"/>
        </w:tabs>
        <w:ind w:left="7189" w:hanging="180"/>
      </w:pPr>
    </w:lvl>
  </w:abstractNum>
  <w:abstractNum w:abstractNumId="26" w15:restartNumberingAfterBreak="0">
    <w:nsid w:val="76420273"/>
    <w:multiLevelType w:val="multilevel"/>
    <w:tmpl w:val="00000028"/>
    <w:lvl w:ilvl="0">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2.%1."/>
      <w:lvlJc w:val="left"/>
      <w:rPr>
        <w:rFonts w:cs="Times New Roman"/>
        <w:b w:val="0"/>
        <w:bCs w:val="0"/>
        <w:i w:val="0"/>
        <w:iCs w:val="0"/>
        <w:smallCaps w:val="0"/>
        <w:strike w:val="0"/>
        <w:color w:val="424242"/>
        <w:spacing w:val="0"/>
        <w:w w:val="100"/>
        <w:position w:val="0"/>
        <w:sz w:val="20"/>
        <w:szCs w:val="20"/>
        <w:u w:val="none"/>
      </w:rPr>
    </w:lvl>
  </w:abstractNum>
  <w:num w:numId="1">
    <w:abstractNumId w:val="24"/>
  </w:num>
  <w:num w:numId="2">
    <w:abstractNumId w:val="2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2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649"/>
    <w:rsid w:val="00005BA3"/>
    <w:rsid w:val="00006733"/>
    <w:rsid w:val="000273C8"/>
    <w:rsid w:val="000353F6"/>
    <w:rsid w:val="00035F0B"/>
    <w:rsid w:val="000426F6"/>
    <w:rsid w:val="000469F3"/>
    <w:rsid w:val="00056077"/>
    <w:rsid w:val="00095E61"/>
    <w:rsid w:val="000A1E37"/>
    <w:rsid w:val="000A2668"/>
    <w:rsid w:val="000A5527"/>
    <w:rsid w:val="000A674F"/>
    <w:rsid w:val="000B4D42"/>
    <w:rsid w:val="000B78FD"/>
    <w:rsid w:val="000C4F66"/>
    <w:rsid w:val="000C54A1"/>
    <w:rsid w:val="000D2466"/>
    <w:rsid w:val="000D3A58"/>
    <w:rsid w:val="000D5257"/>
    <w:rsid w:val="000E3471"/>
    <w:rsid w:val="000E537C"/>
    <w:rsid w:val="000F6360"/>
    <w:rsid w:val="000F6EDF"/>
    <w:rsid w:val="001023EA"/>
    <w:rsid w:val="00105291"/>
    <w:rsid w:val="00110F76"/>
    <w:rsid w:val="001158CC"/>
    <w:rsid w:val="00115FB3"/>
    <w:rsid w:val="00120F4A"/>
    <w:rsid w:val="0013326A"/>
    <w:rsid w:val="00133C6F"/>
    <w:rsid w:val="00152F83"/>
    <w:rsid w:val="001535B3"/>
    <w:rsid w:val="00153B77"/>
    <w:rsid w:val="001573CB"/>
    <w:rsid w:val="00163141"/>
    <w:rsid w:val="00164CA2"/>
    <w:rsid w:val="0016762F"/>
    <w:rsid w:val="00172A34"/>
    <w:rsid w:val="00174A34"/>
    <w:rsid w:val="00177BB5"/>
    <w:rsid w:val="001858E4"/>
    <w:rsid w:val="001903DD"/>
    <w:rsid w:val="001924D0"/>
    <w:rsid w:val="001954D0"/>
    <w:rsid w:val="001A135E"/>
    <w:rsid w:val="001A7998"/>
    <w:rsid w:val="001A7B23"/>
    <w:rsid w:val="001C06D0"/>
    <w:rsid w:val="001C528D"/>
    <w:rsid w:val="001C5473"/>
    <w:rsid w:val="001D0F9E"/>
    <w:rsid w:val="001E316F"/>
    <w:rsid w:val="001F057F"/>
    <w:rsid w:val="001F6BAE"/>
    <w:rsid w:val="001F7240"/>
    <w:rsid w:val="00202DA0"/>
    <w:rsid w:val="00206C2C"/>
    <w:rsid w:val="002152F4"/>
    <w:rsid w:val="00220AB8"/>
    <w:rsid w:val="00222A43"/>
    <w:rsid w:val="00226C55"/>
    <w:rsid w:val="002273C0"/>
    <w:rsid w:val="002322FE"/>
    <w:rsid w:val="00236B4B"/>
    <w:rsid w:val="00240E95"/>
    <w:rsid w:val="00253787"/>
    <w:rsid w:val="0025477F"/>
    <w:rsid w:val="002618C0"/>
    <w:rsid w:val="0026263B"/>
    <w:rsid w:val="002732BA"/>
    <w:rsid w:val="0027475E"/>
    <w:rsid w:val="00280B5B"/>
    <w:rsid w:val="00290258"/>
    <w:rsid w:val="00290955"/>
    <w:rsid w:val="002951F1"/>
    <w:rsid w:val="002A2F2C"/>
    <w:rsid w:val="002A5766"/>
    <w:rsid w:val="002B248A"/>
    <w:rsid w:val="002B5DDF"/>
    <w:rsid w:val="002B6FE0"/>
    <w:rsid w:val="002C0051"/>
    <w:rsid w:val="002C0B28"/>
    <w:rsid w:val="002C1F97"/>
    <w:rsid w:val="002D582B"/>
    <w:rsid w:val="002D68AC"/>
    <w:rsid w:val="002E0381"/>
    <w:rsid w:val="002E2164"/>
    <w:rsid w:val="002F19CF"/>
    <w:rsid w:val="0031277D"/>
    <w:rsid w:val="0032193E"/>
    <w:rsid w:val="00323766"/>
    <w:rsid w:val="003313E0"/>
    <w:rsid w:val="00331E0A"/>
    <w:rsid w:val="0033569C"/>
    <w:rsid w:val="003441D2"/>
    <w:rsid w:val="00365181"/>
    <w:rsid w:val="00367921"/>
    <w:rsid w:val="00367C0C"/>
    <w:rsid w:val="00371B79"/>
    <w:rsid w:val="00374DA3"/>
    <w:rsid w:val="0037686D"/>
    <w:rsid w:val="00376F56"/>
    <w:rsid w:val="003770B9"/>
    <w:rsid w:val="0037734E"/>
    <w:rsid w:val="00377B17"/>
    <w:rsid w:val="00380A26"/>
    <w:rsid w:val="00386E82"/>
    <w:rsid w:val="003871B9"/>
    <w:rsid w:val="00393D95"/>
    <w:rsid w:val="003A0BBA"/>
    <w:rsid w:val="003A76FD"/>
    <w:rsid w:val="003B02DE"/>
    <w:rsid w:val="003B7004"/>
    <w:rsid w:val="003C30D0"/>
    <w:rsid w:val="003C3DA9"/>
    <w:rsid w:val="003C6B98"/>
    <w:rsid w:val="003D2ED2"/>
    <w:rsid w:val="003E22D9"/>
    <w:rsid w:val="003E56B5"/>
    <w:rsid w:val="003F0176"/>
    <w:rsid w:val="004040EE"/>
    <w:rsid w:val="00404D0F"/>
    <w:rsid w:val="00416773"/>
    <w:rsid w:val="00422DC8"/>
    <w:rsid w:val="00423438"/>
    <w:rsid w:val="004338EE"/>
    <w:rsid w:val="0044409B"/>
    <w:rsid w:val="00456226"/>
    <w:rsid w:val="00463CE2"/>
    <w:rsid w:val="00470D82"/>
    <w:rsid w:val="004727DE"/>
    <w:rsid w:val="00477FC0"/>
    <w:rsid w:val="00495A12"/>
    <w:rsid w:val="004A1BFA"/>
    <w:rsid w:val="004A25D0"/>
    <w:rsid w:val="004A65C1"/>
    <w:rsid w:val="004B1A20"/>
    <w:rsid w:val="004D0065"/>
    <w:rsid w:val="004D04B9"/>
    <w:rsid w:val="004D59FE"/>
    <w:rsid w:val="004D5E08"/>
    <w:rsid w:val="004F1691"/>
    <w:rsid w:val="004F16FF"/>
    <w:rsid w:val="004F5C97"/>
    <w:rsid w:val="00505243"/>
    <w:rsid w:val="00511CED"/>
    <w:rsid w:val="00513132"/>
    <w:rsid w:val="00513E20"/>
    <w:rsid w:val="00520C45"/>
    <w:rsid w:val="005220A7"/>
    <w:rsid w:val="0052335B"/>
    <w:rsid w:val="005244D9"/>
    <w:rsid w:val="0052765C"/>
    <w:rsid w:val="005307FF"/>
    <w:rsid w:val="00530ADA"/>
    <w:rsid w:val="00530D49"/>
    <w:rsid w:val="00531771"/>
    <w:rsid w:val="005317C8"/>
    <w:rsid w:val="0053226F"/>
    <w:rsid w:val="00545482"/>
    <w:rsid w:val="0055196B"/>
    <w:rsid w:val="00560520"/>
    <w:rsid w:val="00561DC4"/>
    <w:rsid w:val="00562A1C"/>
    <w:rsid w:val="00563854"/>
    <w:rsid w:val="005638ED"/>
    <w:rsid w:val="0056786D"/>
    <w:rsid w:val="00572D16"/>
    <w:rsid w:val="00581468"/>
    <w:rsid w:val="00591130"/>
    <w:rsid w:val="005A6CE2"/>
    <w:rsid w:val="005C29D6"/>
    <w:rsid w:val="005D2DBE"/>
    <w:rsid w:val="005D3DB1"/>
    <w:rsid w:val="005D44A8"/>
    <w:rsid w:val="005D761E"/>
    <w:rsid w:val="005F29AB"/>
    <w:rsid w:val="006001C9"/>
    <w:rsid w:val="00601361"/>
    <w:rsid w:val="0060656C"/>
    <w:rsid w:val="00613313"/>
    <w:rsid w:val="00615894"/>
    <w:rsid w:val="00626702"/>
    <w:rsid w:val="00627128"/>
    <w:rsid w:val="00645351"/>
    <w:rsid w:val="006477EE"/>
    <w:rsid w:val="00655D51"/>
    <w:rsid w:val="00657C22"/>
    <w:rsid w:val="00664473"/>
    <w:rsid w:val="0066787C"/>
    <w:rsid w:val="00673BE3"/>
    <w:rsid w:val="00681751"/>
    <w:rsid w:val="006856B8"/>
    <w:rsid w:val="006859C6"/>
    <w:rsid w:val="00687AA0"/>
    <w:rsid w:val="00691C62"/>
    <w:rsid w:val="00693715"/>
    <w:rsid w:val="00693A14"/>
    <w:rsid w:val="00694BE5"/>
    <w:rsid w:val="00697D02"/>
    <w:rsid w:val="006B01BB"/>
    <w:rsid w:val="006B2F7A"/>
    <w:rsid w:val="006B3178"/>
    <w:rsid w:val="006B5C81"/>
    <w:rsid w:val="006C168B"/>
    <w:rsid w:val="006D6833"/>
    <w:rsid w:val="006D6ABC"/>
    <w:rsid w:val="006D6FB4"/>
    <w:rsid w:val="006E2B53"/>
    <w:rsid w:val="006E2C0F"/>
    <w:rsid w:val="006F12B9"/>
    <w:rsid w:val="006F1E3F"/>
    <w:rsid w:val="006F6B28"/>
    <w:rsid w:val="00703327"/>
    <w:rsid w:val="00705105"/>
    <w:rsid w:val="007061C6"/>
    <w:rsid w:val="007153B9"/>
    <w:rsid w:val="00717747"/>
    <w:rsid w:val="00722A80"/>
    <w:rsid w:val="007233DC"/>
    <w:rsid w:val="00735E16"/>
    <w:rsid w:val="00737025"/>
    <w:rsid w:val="00737485"/>
    <w:rsid w:val="007413B6"/>
    <w:rsid w:val="00741868"/>
    <w:rsid w:val="0074766E"/>
    <w:rsid w:val="00752DE8"/>
    <w:rsid w:val="00755FC3"/>
    <w:rsid w:val="007643A2"/>
    <w:rsid w:val="00764524"/>
    <w:rsid w:val="00770D27"/>
    <w:rsid w:val="00774FD2"/>
    <w:rsid w:val="00784A09"/>
    <w:rsid w:val="00792862"/>
    <w:rsid w:val="00795D01"/>
    <w:rsid w:val="007A0BFA"/>
    <w:rsid w:val="007A7D3F"/>
    <w:rsid w:val="007B1B63"/>
    <w:rsid w:val="007B254E"/>
    <w:rsid w:val="007B3030"/>
    <w:rsid w:val="007C42BA"/>
    <w:rsid w:val="007D111F"/>
    <w:rsid w:val="007D2EF1"/>
    <w:rsid w:val="007D38A1"/>
    <w:rsid w:val="007D6FC6"/>
    <w:rsid w:val="007D79E2"/>
    <w:rsid w:val="00800B79"/>
    <w:rsid w:val="0081608E"/>
    <w:rsid w:val="0082098E"/>
    <w:rsid w:val="00822BB8"/>
    <w:rsid w:val="0082477A"/>
    <w:rsid w:val="008365EA"/>
    <w:rsid w:val="00836D53"/>
    <w:rsid w:val="0083736E"/>
    <w:rsid w:val="00857F0F"/>
    <w:rsid w:val="0087444B"/>
    <w:rsid w:val="0087577E"/>
    <w:rsid w:val="00894C3D"/>
    <w:rsid w:val="008A5CC2"/>
    <w:rsid w:val="008A5FC6"/>
    <w:rsid w:val="008B1C96"/>
    <w:rsid w:val="008B30B0"/>
    <w:rsid w:val="008B64DF"/>
    <w:rsid w:val="008D1B54"/>
    <w:rsid w:val="008D5425"/>
    <w:rsid w:val="008F7E98"/>
    <w:rsid w:val="00906C41"/>
    <w:rsid w:val="009106DB"/>
    <w:rsid w:val="009113DA"/>
    <w:rsid w:val="0092761E"/>
    <w:rsid w:val="00932CEC"/>
    <w:rsid w:val="00934777"/>
    <w:rsid w:val="009365AD"/>
    <w:rsid w:val="0095691B"/>
    <w:rsid w:val="00956D82"/>
    <w:rsid w:val="009572D1"/>
    <w:rsid w:val="009675AB"/>
    <w:rsid w:val="00970604"/>
    <w:rsid w:val="009762A5"/>
    <w:rsid w:val="00976BC8"/>
    <w:rsid w:val="0098464E"/>
    <w:rsid w:val="009872BE"/>
    <w:rsid w:val="009A264F"/>
    <w:rsid w:val="009A7E2D"/>
    <w:rsid w:val="009B0C5B"/>
    <w:rsid w:val="009C279A"/>
    <w:rsid w:val="009C485B"/>
    <w:rsid w:val="009C55F1"/>
    <w:rsid w:val="009D49B2"/>
    <w:rsid w:val="009E11AB"/>
    <w:rsid w:val="009F5662"/>
    <w:rsid w:val="009F6DEC"/>
    <w:rsid w:val="00A00098"/>
    <w:rsid w:val="00A03D80"/>
    <w:rsid w:val="00A144B1"/>
    <w:rsid w:val="00A16EA2"/>
    <w:rsid w:val="00A17A0B"/>
    <w:rsid w:val="00A21809"/>
    <w:rsid w:val="00A3089F"/>
    <w:rsid w:val="00A35E82"/>
    <w:rsid w:val="00A4027D"/>
    <w:rsid w:val="00A41167"/>
    <w:rsid w:val="00A45168"/>
    <w:rsid w:val="00A47641"/>
    <w:rsid w:val="00A541D8"/>
    <w:rsid w:val="00A65C5B"/>
    <w:rsid w:val="00A65FFC"/>
    <w:rsid w:val="00A665C4"/>
    <w:rsid w:val="00A81F28"/>
    <w:rsid w:val="00A84F3E"/>
    <w:rsid w:val="00A870B4"/>
    <w:rsid w:val="00A91944"/>
    <w:rsid w:val="00A92D91"/>
    <w:rsid w:val="00AB0678"/>
    <w:rsid w:val="00AB0AE4"/>
    <w:rsid w:val="00AB5E68"/>
    <w:rsid w:val="00AC0FEA"/>
    <w:rsid w:val="00AC3D43"/>
    <w:rsid w:val="00AD73CF"/>
    <w:rsid w:val="00AF01B5"/>
    <w:rsid w:val="00AF644F"/>
    <w:rsid w:val="00AF76F7"/>
    <w:rsid w:val="00AF7A3E"/>
    <w:rsid w:val="00B1615C"/>
    <w:rsid w:val="00B178F5"/>
    <w:rsid w:val="00B215C2"/>
    <w:rsid w:val="00B2741F"/>
    <w:rsid w:val="00B311C4"/>
    <w:rsid w:val="00B40894"/>
    <w:rsid w:val="00B41AAA"/>
    <w:rsid w:val="00B473D5"/>
    <w:rsid w:val="00B501EB"/>
    <w:rsid w:val="00B5618E"/>
    <w:rsid w:val="00B62405"/>
    <w:rsid w:val="00B6252A"/>
    <w:rsid w:val="00B66DA0"/>
    <w:rsid w:val="00B81BDB"/>
    <w:rsid w:val="00B822CC"/>
    <w:rsid w:val="00B9055D"/>
    <w:rsid w:val="00BB05A9"/>
    <w:rsid w:val="00BB0E62"/>
    <w:rsid w:val="00BD4F8C"/>
    <w:rsid w:val="00BD7B38"/>
    <w:rsid w:val="00BE20B3"/>
    <w:rsid w:val="00BE2449"/>
    <w:rsid w:val="00BF06B0"/>
    <w:rsid w:val="00BF0B65"/>
    <w:rsid w:val="00BF2880"/>
    <w:rsid w:val="00BF2A79"/>
    <w:rsid w:val="00C02735"/>
    <w:rsid w:val="00C103B3"/>
    <w:rsid w:val="00C11EA4"/>
    <w:rsid w:val="00C13679"/>
    <w:rsid w:val="00C13BC6"/>
    <w:rsid w:val="00C1609D"/>
    <w:rsid w:val="00C27271"/>
    <w:rsid w:val="00C27BE2"/>
    <w:rsid w:val="00C309B8"/>
    <w:rsid w:val="00C33AA3"/>
    <w:rsid w:val="00C4059F"/>
    <w:rsid w:val="00C415BA"/>
    <w:rsid w:val="00C45233"/>
    <w:rsid w:val="00C4730C"/>
    <w:rsid w:val="00C516BE"/>
    <w:rsid w:val="00C53065"/>
    <w:rsid w:val="00C53D2E"/>
    <w:rsid w:val="00C53FCD"/>
    <w:rsid w:val="00C55D9E"/>
    <w:rsid w:val="00C65D7F"/>
    <w:rsid w:val="00C76663"/>
    <w:rsid w:val="00C91405"/>
    <w:rsid w:val="00C92C95"/>
    <w:rsid w:val="00C94FD1"/>
    <w:rsid w:val="00CA3651"/>
    <w:rsid w:val="00CB0E1D"/>
    <w:rsid w:val="00CD31D5"/>
    <w:rsid w:val="00CD5857"/>
    <w:rsid w:val="00CF193F"/>
    <w:rsid w:val="00CF1D5A"/>
    <w:rsid w:val="00CF7139"/>
    <w:rsid w:val="00D07688"/>
    <w:rsid w:val="00D07B06"/>
    <w:rsid w:val="00D12369"/>
    <w:rsid w:val="00D12739"/>
    <w:rsid w:val="00D20AB7"/>
    <w:rsid w:val="00D213E7"/>
    <w:rsid w:val="00D2194D"/>
    <w:rsid w:val="00D21CB8"/>
    <w:rsid w:val="00D30881"/>
    <w:rsid w:val="00D3170D"/>
    <w:rsid w:val="00D422D2"/>
    <w:rsid w:val="00D43D5F"/>
    <w:rsid w:val="00D5080E"/>
    <w:rsid w:val="00D548E5"/>
    <w:rsid w:val="00D5798B"/>
    <w:rsid w:val="00D610B2"/>
    <w:rsid w:val="00D753A5"/>
    <w:rsid w:val="00D83355"/>
    <w:rsid w:val="00D86F8F"/>
    <w:rsid w:val="00D94770"/>
    <w:rsid w:val="00D965AC"/>
    <w:rsid w:val="00DB06A0"/>
    <w:rsid w:val="00DB2ED0"/>
    <w:rsid w:val="00DB5243"/>
    <w:rsid w:val="00DC09BD"/>
    <w:rsid w:val="00DD0FB5"/>
    <w:rsid w:val="00DD5261"/>
    <w:rsid w:val="00DE3649"/>
    <w:rsid w:val="00DE3ADF"/>
    <w:rsid w:val="00DE5BAB"/>
    <w:rsid w:val="00DF5B0E"/>
    <w:rsid w:val="00DF6AB9"/>
    <w:rsid w:val="00DF6D74"/>
    <w:rsid w:val="00E0527C"/>
    <w:rsid w:val="00E06603"/>
    <w:rsid w:val="00E1309A"/>
    <w:rsid w:val="00E16D79"/>
    <w:rsid w:val="00E204C5"/>
    <w:rsid w:val="00E2098C"/>
    <w:rsid w:val="00E20CEF"/>
    <w:rsid w:val="00E21715"/>
    <w:rsid w:val="00E228A4"/>
    <w:rsid w:val="00E242AC"/>
    <w:rsid w:val="00E3228A"/>
    <w:rsid w:val="00E36B5C"/>
    <w:rsid w:val="00E43615"/>
    <w:rsid w:val="00E43C70"/>
    <w:rsid w:val="00E5152F"/>
    <w:rsid w:val="00E559E2"/>
    <w:rsid w:val="00E67194"/>
    <w:rsid w:val="00E74428"/>
    <w:rsid w:val="00E811E9"/>
    <w:rsid w:val="00E813B3"/>
    <w:rsid w:val="00E847D6"/>
    <w:rsid w:val="00E850FF"/>
    <w:rsid w:val="00E902D2"/>
    <w:rsid w:val="00E95958"/>
    <w:rsid w:val="00EA2E52"/>
    <w:rsid w:val="00EC3191"/>
    <w:rsid w:val="00EC5FCA"/>
    <w:rsid w:val="00EC6D48"/>
    <w:rsid w:val="00ED0084"/>
    <w:rsid w:val="00ED0919"/>
    <w:rsid w:val="00ED2EF6"/>
    <w:rsid w:val="00ED5FE2"/>
    <w:rsid w:val="00EE46C8"/>
    <w:rsid w:val="00EE5810"/>
    <w:rsid w:val="00F103B4"/>
    <w:rsid w:val="00F13817"/>
    <w:rsid w:val="00F151F7"/>
    <w:rsid w:val="00F23611"/>
    <w:rsid w:val="00F23B85"/>
    <w:rsid w:val="00F23EB2"/>
    <w:rsid w:val="00F27D85"/>
    <w:rsid w:val="00F30981"/>
    <w:rsid w:val="00F41E60"/>
    <w:rsid w:val="00F46A85"/>
    <w:rsid w:val="00F51CE4"/>
    <w:rsid w:val="00F54A4F"/>
    <w:rsid w:val="00F55813"/>
    <w:rsid w:val="00F75D47"/>
    <w:rsid w:val="00F87F00"/>
    <w:rsid w:val="00F97401"/>
    <w:rsid w:val="00FA19D7"/>
    <w:rsid w:val="00FA25F9"/>
    <w:rsid w:val="00FA5A1F"/>
    <w:rsid w:val="00FA5A3E"/>
    <w:rsid w:val="00FA6FD6"/>
    <w:rsid w:val="00FB03E7"/>
    <w:rsid w:val="00FB2FC7"/>
    <w:rsid w:val="00FB3C66"/>
    <w:rsid w:val="00FB6867"/>
    <w:rsid w:val="00FC01B5"/>
    <w:rsid w:val="00FC2A35"/>
    <w:rsid w:val="00FC6B13"/>
    <w:rsid w:val="00FD039D"/>
    <w:rsid w:val="00FD527C"/>
    <w:rsid w:val="00FE00CB"/>
    <w:rsid w:val="00FE3B83"/>
    <w:rsid w:val="00FE55E1"/>
    <w:rsid w:val="00FE5F5F"/>
    <w:rsid w:val="00FE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0438F1"/>
  <w15:docId w15:val="{7B728C63-DBD4-4088-8EBB-D59DF0EC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7D02"/>
    <w:rPr>
      <w:sz w:val="24"/>
      <w:szCs w:val="24"/>
    </w:rPr>
  </w:style>
  <w:style w:type="paragraph" w:styleId="1">
    <w:name w:val="heading 1"/>
    <w:basedOn w:val="a0"/>
    <w:next w:val="a0"/>
    <w:link w:val="10"/>
    <w:qFormat/>
    <w:rsid w:val="00D317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rsid w:val="00376F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qFormat/>
    <w:rsid w:val="00DE3649"/>
    <w:pPr>
      <w:keepNext/>
      <w:outlineLvl w:val="2"/>
    </w:pPr>
    <w:rPr>
      <w:b/>
      <w:sz w:val="18"/>
      <w:szCs w:val="20"/>
    </w:rPr>
  </w:style>
  <w:style w:type="paragraph" w:styleId="4">
    <w:name w:val="heading 4"/>
    <w:basedOn w:val="a0"/>
    <w:next w:val="a0"/>
    <w:link w:val="40"/>
    <w:semiHidden/>
    <w:unhideWhenUsed/>
    <w:qFormat/>
    <w:rsid w:val="00D3170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semiHidden/>
    <w:unhideWhenUsed/>
    <w:qFormat/>
    <w:rsid w:val="00792862"/>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DE3649"/>
    <w:pPr>
      <w:widowControl w:val="0"/>
      <w:autoSpaceDE w:val="0"/>
      <w:autoSpaceDN w:val="0"/>
      <w:adjustRightInd w:val="0"/>
      <w:ind w:firstLine="720"/>
    </w:pPr>
    <w:rPr>
      <w:rFonts w:ascii="Arial" w:hAnsi="Arial" w:cs="Arial"/>
    </w:rPr>
  </w:style>
  <w:style w:type="paragraph" w:customStyle="1" w:styleId="21">
    <w:name w:val="Основной текст 21"/>
    <w:basedOn w:val="a0"/>
    <w:rsid w:val="00DE3649"/>
    <w:pPr>
      <w:widowControl w:val="0"/>
      <w:spacing w:after="120"/>
      <w:ind w:left="283" w:firstLine="260"/>
      <w:jc w:val="both"/>
    </w:pPr>
    <w:rPr>
      <w:rFonts w:ascii="Arial" w:hAnsi="Arial"/>
      <w:szCs w:val="20"/>
    </w:rPr>
  </w:style>
  <w:style w:type="paragraph" w:customStyle="1" w:styleId="FR1">
    <w:name w:val="FR1"/>
    <w:rsid w:val="00DE3649"/>
    <w:pPr>
      <w:widowControl w:val="0"/>
      <w:ind w:left="4360"/>
    </w:pPr>
    <w:rPr>
      <w:rFonts w:ascii="Arial" w:hAnsi="Arial"/>
      <w:b/>
      <w:sz w:val="36"/>
    </w:rPr>
  </w:style>
  <w:style w:type="paragraph" w:styleId="a4">
    <w:name w:val="Balloon Text"/>
    <w:basedOn w:val="a0"/>
    <w:semiHidden/>
    <w:rsid w:val="00C65D7F"/>
    <w:rPr>
      <w:rFonts w:ascii="Tahoma" w:hAnsi="Tahoma" w:cs="Tahoma"/>
      <w:sz w:val="16"/>
      <w:szCs w:val="16"/>
    </w:rPr>
  </w:style>
  <w:style w:type="paragraph" w:styleId="a5">
    <w:name w:val="Body Text"/>
    <w:basedOn w:val="a0"/>
    <w:link w:val="a6"/>
    <w:rsid w:val="00A870B4"/>
    <w:pPr>
      <w:jc w:val="both"/>
    </w:pPr>
    <w:rPr>
      <w:szCs w:val="20"/>
    </w:rPr>
  </w:style>
  <w:style w:type="paragraph" w:customStyle="1" w:styleId="11">
    <w:name w:val="Обычный1"/>
    <w:rsid w:val="00D12369"/>
  </w:style>
  <w:style w:type="character" w:customStyle="1" w:styleId="20">
    <w:name w:val="Заголовок 2 Знак"/>
    <w:basedOn w:val="a1"/>
    <w:link w:val="2"/>
    <w:rsid w:val="00376F56"/>
    <w:rPr>
      <w:rFonts w:asciiTheme="majorHAnsi" w:eastAsiaTheme="majorEastAsia" w:hAnsiTheme="majorHAnsi" w:cstheme="majorBidi"/>
      <w:color w:val="365F91" w:themeColor="accent1" w:themeShade="BF"/>
      <w:sz w:val="26"/>
      <w:szCs w:val="26"/>
    </w:rPr>
  </w:style>
  <w:style w:type="character" w:customStyle="1" w:styleId="lottime-attribute-value">
    <w:name w:val="lot_time-attribute-value"/>
    <w:basedOn w:val="a1"/>
    <w:rsid w:val="005638ED"/>
  </w:style>
  <w:style w:type="paragraph" w:customStyle="1" w:styleId="Standard">
    <w:name w:val="Standard"/>
    <w:rsid w:val="00A91944"/>
    <w:pPr>
      <w:suppressAutoHyphens/>
      <w:autoSpaceDN w:val="0"/>
      <w:textAlignment w:val="baseline"/>
    </w:pPr>
    <w:rPr>
      <w:kern w:val="3"/>
      <w:sz w:val="24"/>
      <w:szCs w:val="24"/>
    </w:rPr>
  </w:style>
  <w:style w:type="paragraph" w:customStyle="1" w:styleId="Textbody">
    <w:name w:val="Text body"/>
    <w:rsid w:val="00A91944"/>
    <w:pPr>
      <w:widowControl w:val="0"/>
      <w:suppressAutoHyphens/>
      <w:autoSpaceDN w:val="0"/>
      <w:jc w:val="both"/>
      <w:textAlignment w:val="baseline"/>
    </w:pPr>
    <w:rPr>
      <w:kern w:val="3"/>
    </w:rPr>
  </w:style>
  <w:style w:type="paragraph" w:styleId="a7">
    <w:name w:val="header"/>
    <w:link w:val="a8"/>
    <w:rsid w:val="00A91944"/>
    <w:pPr>
      <w:widowControl w:val="0"/>
      <w:suppressLineNumbers/>
      <w:tabs>
        <w:tab w:val="center" w:pos="4153"/>
        <w:tab w:val="right" w:pos="8306"/>
      </w:tabs>
      <w:suppressAutoHyphens/>
      <w:autoSpaceDN w:val="0"/>
      <w:textAlignment w:val="baseline"/>
    </w:pPr>
    <w:rPr>
      <w:kern w:val="3"/>
    </w:rPr>
  </w:style>
  <w:style w:type="character" w:customStyle="1" w:styleId="a8">
    <w:name w:val="Верхний колонтитул Знак"/>
    <w:basedOn w:val="a1"/>
    <w:link w:val="a7"/>
    <w:rsid w:val="00A91944"/>
    <w:rPr>
      <w:kern w:val="3"/>
    </w:rPr>
  </w:style>
  <w:style w:type="paragraph" w:customStyle="1" w:styleId="Textbodyindent">
    <w:name w:val="Text body indent"/>
    <w:rsid w:val="00A91944"/>
    <w:pPr>
      <w:widowControl w:val="0"/>
      <w:suppressAutoHyphens/>
      <w:autoSpaceDN w:val="0"/>
      <w:ind w:left="283" w:firstLine="567"/>
      <w:jc w:val="both"/>
      <w:textAlignment w:val="baseline"/>
    </w:pPr>
    <w:rPr>
      <w:kern w:val="3"/>
    </w:rPr>
  </w:style>
  <w:style w:type="paragraph" w:customStyle="1" w:styleId="22">
    <w:name w:val="Основной текст 22"/>
    <w:rsid w:val="00A91944"/>
    <w:pPr>
      <w:widowControl w:val="0"/>
      <w:suppressAutoHyphens/>
      <w:overflowPunct w:val="0"/>
      <w:autoSpaceDN w:val="0"/>
      <w:ind w:firstLine="567"/>
      <w:jc w:val="both"/>
      <w:textAlignment w:val="baseline"/>
    </w:pPr>
    <w:rPr>
      <w:color w:val="000000"/>
      <w:kern w:val="3"/>
      <w:sz w:val="28"/>
      <w:lang w:eastAsia="zh-CN"/>
    </w:rPr>
  </w:style>
  <w:style w:type="paragraph" w:styleId="23">
    <w:name w:val="Body Text Indent 2"/>
    <w:link w:val="24"/>
    <w:rsid w:val="00A91944"/>
    <w:pPr>
      <w:widowControl w:val="0"/>
      <w:suppressAutoHyphens/>
      <w:autoSpaceDN w:val="0"/>
      <w:spacing w:after="120" w:line="480" w:lineRule="auto"/>
      <w:ind w:left="283"/>
      <w:textAlignment w:val="baseline"/>
    </w:pPr>
    <w:rPr>
      <w:kern w:val="3"/>
    </w:rPr>
  </w:style>
  <w:style w:type="character" w:customStyle="1" w:styleId="24">
    <w:name w:val="Основной текст с отступом 2 Знак"/>
    <w:basedOn w:val="a1"/>
    <w:link w:val="23"/>
    <w:rsid w:val="00A91944"/>
    <w:rPr>
      <w:kern w:val="3"/>
    </w:rPr>
  </w:style>
  <w:style w:type="paragraph" w:styleId="30">
    <w:name w:val="Body Text Indent 3"/>
    <w:link w:val="31"/>
    <w:rsid w:val="00A91944"/>
    <w:pPr>
      <w:widowControl w:val="0"/>
      <w:suppressAutoHyphens/>
      <w:autoSpaceDN w:val="0"/>
      <w:spacing w:after="120"/>
      <w:ind w:left="283"/>
      <w:textAlignment w:val="baseline"/>
    </w:pPr>
    <w:rPr>
      <w:kern w:val="3"/>
      <w:sz w:val="16"/>
      <w:szCs w:val="16"/>
    </w:rPr>
  </w:style>
  <w:style w:type="character" w:customStyle="1" w:styleId="31">
    <w:name w:val="Основной текст с отступом 3 Знак"/>
    <w:basedOn w:val="a1"/>
    <w:link w:val="30"/>
    <w:rsid w:val="00A91944"/>
    <w:rPr>
      <w:kern w:val="3"/>
      <w:sz w:val="16"/>
      <w:szCs w:val="16"/>
    </w:rPr>
  </w:style>
  <w:style w:type="paragraph" w:styleId="a9">
    <w:name w:val="List Paragraph"/>
    <w:rsid w:val="00A91944"/>
    <w:pPr>
      <w:widowControl w:val="0"/>
      <w:suppressAutoHyphens/>
      <w:autoSpaceDN w:val="0"/>
      <w:ind w:left="720"/>
      <w:textAlignment w:val="baseline"/>
    </w:pPr>
    <w:rPr>
      <w:kern w:val="3"/>
    </w:rPr>
  </w:style>
  <w:style w:type="paragraph" w:customStyle="1" w:styleId="Footnote">
    <w:name w:val="Footnote"/>
    <w:basedOn w:val="Standard"/>
    <w:rsid w:val="00A91944"/>
    <w:pPr>
      <w:suppressLineNumbers/>
      <w:ind w:left="283" w:hanging="283"/>
    </w:pPr>
    <w:rPr>
      <w:sz w:val="20"/>
      <w:szCs w:val="20"/>
    </w:rPr>
  </w:style>
  <w:style w:type="paragraph" w:styleId="aa">
    <w:name w:val="footnote text"/>
    <w:link w:val="ab"/>
    <w:rsid w:val="00A91944"/>
    <w:pPr>
      <w:widowControl w:val="0"/>
      <w:suppressAutoHyphens/>
      <w:autoSpaceDN w:val="0"/>
      <w:textAlignment w:val="baseline"/>
    </w:pPr>
    <w:rPr>
      <w:kern w:val="3"/>
      <w:lang w:val="en-US"/>
    </w:rPr>
  </w:style>
  <w:style w:type="character" w:customStyle="1" w:styleId="ab">
    <w:name w:val="Текст сноски Знак"/>
    <w:basedOn w:val="a1"/>
    <w:link w:val="aa"/>
    <w:rsid w:val="00A91944"/>
    <w:rPr>
      <w:kern w:val="3"/>
      <w:lang w:val="en-US"/>
    </w:rPr>
  </w:style>
  <w:style w:type="character" w:styleId="ac">
    <w:name w:val="footnote reference"/>
    <w:rsid w:val="00A91944"/>
    <w:rPr>
      <w:position w:val="0"/>
      <w:vertAlign w:val="superscript"/>
    </w:rPr>
  </w:style>
  <w:style w:type="paragraph" w:styleId="ad">
    <w:name w:val="footer"/>
    <w:basedOn w:val="a0"/>
    <w:link w:val="ae"/>
    <w:unhideWhenUsed/>
    <w:rsid w:val="00D3170D"/>
    <w:pPr>
      <w:tabs>
        <w:tab w:val="center" w:pos="4677"/>
        <w:tab w:val="right" w:pos="9355"/>
      </w:tabs>
    </w:pPr>
  </w:style>
  <w:style w:type="character" w:customStyle="1" w:styleId="ae">
    <w:name w:val="Нижний колонтитул Знак"/>
    <w:basedOn w:val="a1"/>
    <w:link w:val="ad"/>
    <w:rsid w:val="00D3170D"/>
    <w:rPr>
      <w:sz w:val="24"/>
      <w:szCs w:val="24"/>
    </w:rPr>
  </w:style>
  <w:style w:type="character" w:customStyle="1" w:styleId="10">
    <w:name w:val="Заголовок 1 Знак"/>
    <w:basedOn w:val="a1"/>
    <w:link w:val="1"/>
    <w:rsid w:val="00D3170D"/>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1"/>
    <w:link w:val="4"/>
    <w:semiHidden/>
    <w:rsid w:val="00D3170D"/>
    <w:rPr>
      <w:rFonts w:asciiTheme="majorHAnsi" w:eastAsiaTheme="majorEastAsia" w:hAnsiTheme="majorHAnsi" w:cstheme="majorBidi"/>
      <w:i/>
      <w:iCs/>
      <w:color w:val="365F91" w:themeColor="accent1" w:themeShade="BF"/>
      <w:sz w:val="24"/>
      <w:szCs w:val="24"/>
    </w:rPr>
  </w:style>
  <w:style w:type="character" w:styleId="af">
    <w:name w:val="Hyperlink"/>
    <w:basedOn w:val="a1"/>
    <w:rsid w:val="00D422D2"/>
    <w:rPr>
      <w:strike w:val="0"/>
      <w:dstrike w:val="0"/>
      <w:color w:val="auto"/>
      <w:position w:val="0"/>
      <w:sz w:val="24"/>
      <w:u w:val="none"/>
      <w:vertAlign w:val="baseline"/>
    </w:rPr>
  </w:style>
  <w:style w:type="character" w:customStyle="1" w:styleId="MSGENFONTSTYLENAMETEMPLATEROLENUMBERMSGENFONTSTYLENAMEBYROLETEXT2">
    <w:name w:val="MSG_EN_FONT_STYLE_NAME_TEMPLATE_ROLE_NUMBER MSG_EN_FONT_STYLE_NAME_BY_ROLE_TEXT 2_"/>
    <w:basedOn w:val="a1"/>
    <w:link w:val="MSGENFONTSTYLENAMETEMPLATEROLENUMBERMSGENFONTSTYLENAMEBYROLETEXT21"/>
    <w:uiPriority w:val="99"/>
    <w:rsid w:val="00B2741F"/>
    <w:rPr>
      <w:b/>
      <w:bCs/>
      <w:sz w:val="26"/>
      <w:szCs w:val="26"/>
      <w:shd w:val="clear" w:color="auto" w:fill="FFFFFF"/>
    </w:rPr>
  </w:style>
  <w:style w:type="character" w:customStyle="1" w:styleId="MSGENFONTSTYLENAMETEMPLATEROLENUMBERMSGENFONTSTYLENAMEBYROLETEXT2MSGENFONTSTYLEMODIFERSIZE85">
    <w:name w:val="MSG_EN_FONT_STYLE_NAME_TEMPLATE_ROLE_NUMBER MSG_EN_FONT_STYLE_NAME_BY_ROLE_TEXT 2 + MSG_EN_FONT_STYLE_MODIFER_SIZE 8.5"/>
    <w:basedOn w:val="MSGENFONTSTYLENAMETEMPLATEROLENUMBERMSGENFONTSTYLENAMEBYROLETEXT2"/>
    <w:uiPriority w:val="99"/>
    <w:rsid w:val="00B2741F"/>
    <w:rPr>
      <w:b/>
      <w:bCs/>
      <w:sz w:val="17"/>
      <w:szCs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basedOn w:val="MSGENFONTSTYLENAMETEMPLATEROLENUMBERMSGENFONTSTYLENAMEBYROLETEXT2"/>
    <w:uiPriority w:val="99"/>
    <w:rsid w:val="00B2741F"/>
    <w:rPr>
      <w:b/>
      <w:bCs/>
      <w:color w:val="181819"/>
      <w:sz w:val="17"/>
      <w:szCs w:val="17"/>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NOT_BOLD"/>
    <w:basedOn w:val="MSGENFONTSTYLENAMETEMPLATEROLENUMBERMSGENFONTSTYLENAMEBYROLETEXT2"/>
    <w:uiPriority w:val="99"/>
    <w:rsid w:val="00B2741F"/>
    <w:rPr>
      <w:b w:val="0"/>
      <w:bCs w:val="0"/>
      <w:color w:val="2E2E2F"/>
      <w:sz w:val="20"/>
      <w:szCs w:val="20"/>
      <w:shd w:val="clear" w:color="auto" w:fill="FFFFFF"/>
    </w:rPr>
  </w:style>
  <w:style w:type="paragraph" w:customStyle="1" w:styleId="MSGENFONTSTYLENAMETEMPLATEROLENUMBERMSGENFONTSTYLENAMEBYROLETEXT21">
    <w:name w:val="MSG_EN_FONT_STYLE_NAME_TEMPLATE_ROLE_NUMBER MSG_EN_FONT_STYLE_NAME_BY_ROLE_TEXT 21"/>
    <w:basedOn w:val="a0"/>
    <w:link w:val="MSGENFONTSTYLENAMETEMPLATEROLENUMBERMSGENFONTSTYLENAMEBYROLETEXT2"/>
    <w:uiPriority w:val="99"/>
    <w:rsid w:val="00B2741F"/>
    <w:pPr>
      <w:widowControl w:val="0"/>
      <w:shd w:val="clear" w:color="auto" w:fill="FFFFFF"/>
      <w:spacing w:before="340" w:line="317" w:lineRule="exact"/>
      <w:jc w:val="both"/>
    </w:pPr>
    <w:rPr>
      <w:b/>
      <w:bCs/>
      <w:sz w:val="26"/>
      <w:szCs w:val="26"/>
    </w:rPr>
  </w:style>
  <w:style w:type="character" w:customStyle="1" w:styleId="MSGENFONTSTYLENAMETEMPLATEROLENUMBERMSGENFONTSTYLENAMEBYROLETEXT2MSGENFONTSTYLEMODIFERSIZE1016">
    <w:name w:val="MSG_EN_FONT_STYLE_NAME_TEMPLATE_ROLE_NUMBER MSG_EN_FONT_STYLE_NAME_BY_ROLE_TEXT 2 + MSG_EN_FONT_STYLE_MODIFER_SIZE 1016"/>
    <w:basedOn w:val="MSGENFONTSTYLENAMETEMPLATEROLENUMBERMSGENFONTSTYLENAMEBYROLETEXT2"/>
    <w:uiPriority w:val="99"/>
    <w:rsid w:val="00B2741F"/>
    <w:rPr>
      <w:b w:val="0"/>
      <w:bCs w:val="0"/>
      <w:color w:val="212122"/>
      <w:sz w:val="20"/>
      <w:szCs w:val="20"/>
      <w:u w:val="none"/>
      <w:shd w:val="clear" w:color="auto" w:fill="FFFFFF"/>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basedOn w:val="MSGENFONTSTYLENAMETEMPLATEROLENUMBERMSGENFONTSTYLENAMEBYROLETEXT2"/>
    <w:uiPriority w:val="99"/>
    <w:rsid w:val="00B2741F"/>
    <w:rPr>
      <w:rFonts w:ascii="Arial" w:hAnsi="Arial" w:cs="Arial"/>
      <w:b w:val="0"/>
      <w:bCs w:val="0"/>
      <w:color w:val="212122"/>
      <w:sz w:val="20"/>
      <w:szCs w:val="20"/>
      <w:u w:val="none"/>
      <w:shd w:val="clear" w:color="auto" w:fill="FFFFFF"/>
    </w:rPr>
  </w:style>
  <w:style w:type="character" w:customStyle="1" w:styleId="MSGENFONTSTYLENAMETEMPLATEROLENUMBERMSGENFONTSTYLENAMEBYROLETEXT2MSGENFONTSTYLEMODIFERSIZE1015">
    <w:name w:val="MSG_EN_FONT_STYLE_NAME_TEMPLATE_ROLE_NUMBER MSG_EN_FONT_STYLE_NAME_BY_ROLE_TEXT 2 + MSG_EN_FONT_STYLE_MODIFER_SIZE 1015"/>
    <w:basedOn w:val="MSGENFONTSTYLENAMETEMPLATEROLENUMBERMSGENFONTSTYLENAMEBYROLETEXT2"/>
    <w:uiPriority w:val="99"/>
    <w:rsid w:val="00B2741F"/>
    <w:rPr>
      <w:b w:val="0"/>
      <w:bCs w:val="0"/>
      <w:sz w:val="20"/>
      <w:szCs w:val="20"/>
      <w:u w:val="none"/>
      <w:shd w:val="clear" w:color="auto" w:fill="FFFFFF"/>
    </w:rPr>
  </w:style>
  <w:style w:type="character" w:customStyle="1" w:styleId="MSGENFONTSTYLENAMETEMPLATEROLENUMBERMSGENFONTSTYLENAMEBYROLETEXT2MSGENFONTSTYLEMODIFERNAMEArial8">
    <w:name w:val="MSG_EN_FONT_STYLE_NAME_TEMPLATE_ROLE_NUMBER MSG_EN_FONT_STYLE_NAME_BY_ROLE_TEXT 2 + MSG_EN_FONT_STYLE_MODIFER_NAME Arial8"/>
    <w:aliases w:val="MSG_EN_FONT_STYLE_MODIFER_SIZE 106"/>
    <w:basedOn w:val="MSGENFONTSTYLENAMETEMPLATEROLENUMBERMSGENFONTSTYLENAMEBYROLETEXT2"/>
    <w:uiPriority w:val="99"/>
    <w:rsid w:val="00B2741F"/>
    <w:rPr>
      <w:rFonts w:ascii="Arial" w:hAnsi="Arial" w:cs="Arial"/>
      <w:b w:val="0"/>
      <w:bCs w:val="0"/>
      <w:sz w:val="20"/>
      <w:szCs w:val="20"/>
      <w:u w:val="none"/>
      <w:shd w:val="clear" w:color="auto" w:fill="FFFFFF"/>
    </w:rPr>
  </w:style>
  <w:style w:type="paragraph" w:customStyle="1" w:styleId="MSGENFONTSTYLENAMETEMPLATEROLENUMBERMSGENFONTSTYLENAMEBYROLETEXT26">
    <w:name w:val="MSG_EN_FONT_STYLE_NAME_TEMPLATE_ROLE_NUMBER MSG_EN_FONT_STYLE_NAME_BY_ROLE_TEXT 26"/>
    <w:basedOn w:val="a0"/>
    <w:uiPriority w:val="99"/>
    <w:rsid w:val="00B2741F"/>
    <w:pPr>
      <w:widowControl w:val="0"/>
      <w:shd w:val="clear" w:color="auto" w:fill="FFFFFF"/>
      <w:spacing w:before="320" w:after="100" w:line="466" w:lineRule="exact"/>
      <w:jc w:val="both"/>
    </w:pPr>
    <w:rPr>
      <w:sz w:val="28"/>
      <w:szCs w:val="28"/>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8"/>
    <w:basedOn w:val="MSGENFONTSTYLENAMETEMPLATEROLENUMBERMSGENFONTSTYLENAMEBYROLETEXT2"/>
    <w:uiPriority w:val="99"/>
    <w:rsid w:val="00B2741F"/>
    <w:rPr>
      <w:b/>
      <w:bCs/>
      <w:sz w:val="18"/>
      <w:szCs w:val="18"/>
      <w:u w:val="none"/>
      <w:shd w:val="clear" w:color="auto" w:fill="FFFFFF"/>
    </w:rPr>
  </w:style>
  <w:style w:type="character" w:customStyle="1" w:styleId="MSGENFONTSTYLENAMETEMPLATEROLENUMBERMSGENFONTSTYLENAMEBYROLETEXT2MSGENFONTSTYLEMODIFERSIZE94">
    <w:name w:val="MSG_EN_FONT_STYLE_NAME_TEMPLATE_ROLE_NUMBER MSG_EN_FONT_STYLE_NAME_BY_ROLE_TEXT 2 + MSG_EN_FONT_STYLE_MODIFER_SIZE 94"/>
    <w:aliases w:val="MSG_EN_FONT_STYLE_MODIFER_BOLD17"/>
    <w:basedOn w:val="MSGENFONTSTYLENAMETEMPLATEROLENUMBERMSGENFONTSTYLENAMEBYROLETEXT2"/>
    <w:uiPriority w:val="99"/>
    <w:rsid w:val="00B2741F"/>
    <w:rPr>
      <w:b/>
      <w:bCs/>
      <w:color w:val="212122"/>
      <w:sz w:val="18"/>
      <w:szCs w:val="18"/>
      <w:u w:val="none"/>
      <w:shd w:val="clear" w:color="auto" w:fill="FFFFFF"/>
    </w:rPr>
  </w:style>
  <w:style w:type="character" w:customStyle="1" w:styleId="MSGENFONTSTYLENAMETEMPLATEROLENUMBERMSGENFONTSTYLENAMEBYROLETEXT2MSGENFONTSTYLEMODIFERSIZE93">
    <w:name w:val="MSG_EN_FONT_STYLE_NAME_TEMPLATE_ROLE_NUMBER MSG_EN_FONT_STYLE_NAME_BY_ROLE_TEXT 2 + MSG_EN_FONT_STYLE_MODIFER_SIZE 93"/>
    <w:aliases w:val="MSG_EN_FONT_STYLE_MODIFER_BOLD16"/>
    <w:basedOn w:val="MSGENFONTSTYLENAMETEMPLATEROLENUMBERMSGENFONTSTYLENAMEBYROLETEXT2"/>
    <w:uiPriority w:val="99"/>
    <w:rsid w:val="00B2741F"/>
    <w:rPr>
      <w:b/>
      <w:bCs/>
      <w:color w:val="2F2F30"/>
      <w:sz w:val="18"/>
      <w:szCs w:val="18"/>
      <w:u w:val="none"/>
      <w:shd w:val="clear" w:color="auto" w:fill="FFFFFF"/>
    </w:rPr>
  </w:style>
  <w:style w:type="character" w:customStyle="1" w:styleId="MSGENFONTSTYLENAMETEMPLATEROLENUMBERMSGENFONTSTYLENAMEBYROLETEXT213">
    <w:name w:val="MSG_EN_FONT_STYLE_NAME_TEMPLATE_ROLE_NUMBER MSG_EN_FONT_STYLE_NAME_BY_ROLE_TEXT 213"/>
    <w:basedOn w:val="MSGENFONTSTYLENAMETEMPLATEROLENUMBERMSGENFONTSTYLENAMEBYROLETEXT2"/>
    <w:uiPriority w:val="99"/>
    <w:rsid w:val="00B2741F"/>
    <w:rPr>
      <w:b w:val="0"/>
      <w:bCs w:val="0"/>
      <w:color w:val="212122"/>
      <w:sz w:val="28"/>
      <w:szCs w:val="28"/>
      <w:u w:val="none"/>
      <w:shd w:val="clear" w:color="auto" w:fill="FFFFFF"/>
    </w:rPr>
  </w:style>
  <w:style w:type="character" w:customStyle="1" w:styleId="MSGENFONTSTYLENAMETEMPLATEROLELEVELMSGENFONTSTYLENAMEBYROLEHEADING4">
    <w:name w:val="MSG_EN_FONT_STYLE_NAME_TEMPLATE_ROLE_LEVEL MSG_EN_FONT_STYLE_NAME_BY_ROLE_HEADING 4_"/>
    <w:basedOn w:val="a1"/>
    <w:link w:val="MSGENFONTSTYLENAMETEMPLATEROLELEVELMSGENFONTSTYLENAMEBYROLEHEADING41"/>
    <w:uiPriority w:val="99"/>
    <w:rsid w:val="00B2741F"/>
    <w:rPr>
      <w:b/>
      <w:bCs/>
      <w:sz w:val="26"/>
      <w:szCs w:val="26"/>
      <w:shd w:val="clear" w:color="auto" w:fill="FFFFFF"/>
    </w:rPr>
  </w:style>
  <w:style w:type="character" w:customStyle="1" w:styleId="MSGENFONTSTYLENAMETEMPLATEROLELEVELMSGENFONTSTYLENAMEBYROLEHEADING40">
    <w:name w:val="MSG_EN_FONT_STYLE_NAME_TEMPLATE_ROLE_LEVEL MSG_EN_FONT_STYLE_NAME_BY_ROLE_HEADING 4"/>
    <w:basedOn w:val="MSGENFONTSTYLENAMETEMPLATEROLELEVELMSGENFONTSTYLENAMEBYROLEHEADING4"/>
    <w:uiPriority w:val="99"/>
    <w:rsid w:val="00B2741F"/>
    <w:rPr>
      <w:b/>
      <w:bCs/>
      <w:color w:val="212122"/>
      <w:sz w:val="26"/>
      <w:szCs w:val="26"/>
      <w:shd w:val="clear" w:color="auto" w:fill="FFFFFF"/>
    </w:rPr>
  </w:style>
  <w:style w:type="paragraph" w:customStyle="1" w:styleId="MSGENFONTSTYLENAMETEMPLATEROLELEVELMSGENFONTSTYLENAMEBYROLEHEADING41">
    <w:name w:val="MSG_EN_FONT_STYLE_NAME_TEMPLATE_ROLE_LEVEL MSG_EN_FONT_STYLE_NAME_BY_ROLE_HEADING 41"/>
    <w:basedOn w:val="a0"/>
    <w:link w:val="MSGENFONTSTYLENAMETEMPLATEROLELEVELMSGENFONTSTYLENAMEBYROLEHEADING4"/>
    <w:uiPriority w:val="99"/>
    <w:rsid w:val="00B2741F"/>
    <w:pPr>
      <w:widowControl w:val="0"/>
      <w:shd w:val="clear" w:color="auto" w:fill="FFFFFF"/>
      <w:spacing w:before="320" w:after="260" w:line="288" w:lineRule="exact"/>
      <w:ind w:firstLine="640"/>
      <w:jc w:val="both"/>
      <w:outlineLvl w:val="3"/>
    </w:pPr>
    <w:rPr>
      <w:b/>
      <w:bCs/>
      <w:sz w:val="26"/>
      <w:szCs w:val="26"/>
    </w:rPr>
  </w:style>
  <w:style w:type="character" w:customStyle="1" w:styleId="MSGENFONTSTYLENAMETEMPLATEROLENUMBERMSGENFONTSTYLENAMEBYROLETEXT2MSGENFONTSTYLEMODIFERNAMEArial7">
    <w:name w:val="MSG_EN_FONT_STYLE_NAME_TEMPLATE_ROLE_NUMBER MSG_EN_FONT_STYLE_NAME_BY_ROLE_TEXT 2 + MSG_EN_FONT_STYLE_MODIFER_NAME Arial7"/>
    <w:aliases w:val="MSG_EN_FONT_STYLE_MODIFER_SIZE 105"/>
    <w:basedOn w:val="MSGENFONTSTYLENAMETEMPLATEROLENUMBERMSGENFONTSTYLENAMEBYROLETEXT2"/>
    <w:uiPriority w:val="99"/>
    <w:rsid w:val="00B2741F"/>
    <w:rPr>
      <w:rFonts w:ascii="Arial" w:hAnsi="Arial" w:cs="Arial"/>
      <w:b w:val="0"/>
      <w:bCs w:val="0"/>
      <w:color w:val="2F2F30"/>
      <w:sz w:val="20"/>
      <w:szCs w:val="20"/>
      <w:u w:val="none"/>
      <w:shd w:val="clear" w:color="auto" w:fill="FFFFFF"/>
    </w:rPr>
  </w:style>
  <w:style w:type="character" w:customStyle="1" w:styleId="MSGENFONTSTYLENAMETEMPLATEROLENUMBERMSGENFONTSTYLENAMEBYROLETEXT8Exact1">
    <w:name w:val="MSG_EN_FONT_STYLE_NAME_TEMPLATE_ROLE_NUMBER MSG_EN_FONT_STYLE_NAME_BY_ROLE_TEXT 8 Exact1"/>
    <w:basedOn w:val="MSGENFONTSTYLENAMETEMPLATEROLENUMBERMSGENFONTSTYLENAMEBYROLETEXT8"/>
    <w:uiPriority w:val="99"/>
    <w:rsid w:val="00226C55"/>
    <w:rPr>
      <w:rFonts w:ascii="Arial" w:hAnsi="Arial" w:cs="Arial"/>
      <w:color w:val="212122"/>
      <w:spacing w:val="0"/>
      <w:w w:val="100"/>
      <w:position w:val="0"/>
      <w:shd w:val="clear" w:color="auto" w:fill="FFFFFF"/>
    </w:rPr>
  </w:style>
  <w:style w:type="character" w:customStyle="1" w:styleId="MSGENFONTSTYLENAMETEMPLATEROLENUMBERMSGENFONTSTYLENAMEBYROLETEXT8">
    <w:name w:val="MSG_EN_FONT_STYLE_NAME_TEMPLATE_ROLE_NUMBER MSG_EN_FONT_STYLE_NAME_BY_ROLE_TEXT 8_"/>
    <w:basedOn w:val="a1"/>
    <w:link w:val="MSGENFONTSTYLENAMETEMPLATEROLENUMBERMSGENFONTSTYLENAMEBYROLETEXT81"/>
    <w:uiPriority w:val="99"/>
    <w:rsid w:val="00226C55"/>
    <w:rPr>
      <w:rFonts w:ascii="Arial" w:hAnsi="Arial" w:cs="Arial"/>
      <w:shd w:val="clear" w:color="auto" w:fill="FFFFFF"/>
    </w:rPr>
  </w:style>
  <w:style w:type="paragraph" w:customStyle="1" w:styleId="MSGENFONTSTYLENAMETEMPLATEROLENUMBERMSGENFONTSTYLENAMEBYROLETEXT81">
    <w:name w:val="MSG_EN_FONT_STYLE_NAME_TEMPLATE_ROLE_NUMBER MSG_EN_FONT_STYLE_NAME_BY_ROLE_TEXT 81"/>
    <w:basedOn w:val="a0"/>
    <w:link w:val="MSGENFONTSTYLENAMETEMPLATEROLENUMBERMSGENFONTSTYLENAMEBYROLETEXT8"/>
    <w:uiPriority w:val="99"/>
    <w:rsid w:val="00226C55"/>
    <w:pPr>
      <w:widowControl w:val="0"/>
      <w:shd w:val="clear" w:color="auto" w:fill="FFFFFF"/>
      <w:spacing w:before="140" w:line="245" w:lineRule="exact"/>
      <w:jc w:val="both"/>
    </w:pPr>
    <w:rPr>
      <w:rFonts w:ascii="Arial" w:hAnsi="Arial" w:cs="Arial"/>
      <w:sz w:val="20"/>
      <w:szCs w:val="20"/>
    </w:rPr>
  </w:style>
  <w:style w:type="character" w:customStyle="1" w:styleId="MSGENFONTSTYLENAMETEMPLATEROLENUMBERMSGENFONTSTYLENAMEBYROLETEXT5">
    <w:name w:val="MSG_EN_FONT_STYLE_NAME_TEMPLATE_ROLE_NUMBER MSG_EN_FONT_STYLE_NAME_BY_ROLE_TEXT 5"/>
    <w:basedOn w:val="a1"/>
    <w:uiPriority w:val="99"/>
    <w:rsid w:val="00226C55"/>
    <w:rPr>
      <w:color w:val="2F2F30"/>
      <w:sz w:val="17"/>
      <w:szCs w:val="17"/>
      <w:u w:val="none"/>
    </w:rPr>
  </w:style>
  <w:style w:type="character" w:customStyle="1" w:styleId="MSGENFONTSTYLENAMETEMPLATEROLENUMBERMSGENFONTSTYLENAMEBYROLETEXT80">
    <w:name w:val="MSG_EN_FONT_STYLE_NAME_TEMPLATE_ROLE_NUMBER MSG_EN_FONT_STYLE_NAME_BY_ROLE_TEXT 8"/>
    <w:basedOn w:val="MSGENFONTSTYLENAMETEMPLATEROLENUMBERMSGENFONTSTYLENAMEBYROLETEXT8"/>
    <w:uiPriority w:val="99"/>
    <w:rsid w:val="00226C55"/>
    <w:rPr>
      <w:rFonts w:ascii="Arial" w:hAnsi="Arial" w:cs="Arial"/>
      <w:color w:val="212122"/>
      <w:sz w:val="20"/>
      <w:szCs w:val="20"/>
      <w:u w:val="none"/>
      <w:shd w:val="clear" w:color="auto" w:fill="FFFFFF"/>
    </w:rPr>
  </w:style>
  <w:style w:type="character" w:customStyle="1" w:styleId="MSGENFONTSTYLENAMETEMPLATEROLENUMBERMSGENFONTSTYLENAMEBYROLETEXT2MSGENFONTSTYLEMODIFERNAMEArial6">
    <w:name w:val="MSG_EN_FONT_STYLE_NAME_TEMPLATE_ROLE_NUMBER MSG_EN_FONT_STYLE_NAME_BY_ROLE_TEXT 2 + MSG_EN_FONT_STYLE_MODIFER_NAME Arial6"/>
    <w:aliases w:val="MSG_EN_FONT_STYLE_MODIFER_SIZE 104"/>
    <w:basedOn w:val="MSGENFONTSTYLENAMETEMPLATEROLENUMBERMSGENFONTSTYLENAMEBYROLETEXT2"/>
    <w:uiPriority w:val="99"/>
    <w:rsid w:val="00B473D5"/>
    <w:rPr>
      <w:rFonts w:ascii="Arial" w:hAnsi="Arial" w:cs="Arial"/>
      <w:b w:val="0"/>
      <w:bCs w:val="0"/>
      <w:color w:val="212122"/>
      <w:sz w:val="20"/>
      <w:szCs w:val="20"/>
      <w:u w:val="none"/>
      <w:shd w:val="clear" w:color="auto" w:fill="FFFFFF"/>
    </w:rPr>
  </w:style>
  <w:style w:type="character" w:customStyle="1" w:styleId="MSGENFONTSTYLENAMETEMPLATEROLENUMBERMSGENFONTSTYLENAMEBYROLETEXT2MSGENFONTSTYLEMODIFERNAMEArial5">
    <w:name w:val="MSG_EN_FONT_STYLE_NAME_TEMPLATE_ROLE_NUMBER MSG_EN_FONT_STYLE_NAME_BY_ROLE_TEXT 2 + MSG_EN_FONT_STYLE_MODIFER_NAME Arial5"/>
    <w:aliases w:val="MSG_EN_FONT_STYLE_MODIFER_SIZE 103"/>
    <w:basedOn w:val="MSGENFONTSTYLENAMETEMPLATEROLENUMBERMSGENFONTSTYLENAMEBYROLETEXT2"/>
    <w:uiPriority w:val="99"/>
    <w:rsid w:val="00B473D5"/>
    <w:rPr>
      <w:rFonts w:ascii="Arial" w:hAnsi="Arial" w:cs="Arial"/>
      <w:b w:val="0"/>
      <w:bCs w:val="0"/>
      <w:color w:val="2F2F30"/>
      <w:sz w:val="20"/>
      <w:szCs w:val="20"/>
      <w:u w:val="none"/>
      <w:shd w:val="clear" w:color="auto" w:fill="FFFFFF"/>
    </w:rPr>
  </w:style>
  <w:style w:type="character" w:customStyle="1" w:styleId="MSGENFONTSTYLENAMETEMPLATEROLENUMBERMSGENFONTSTYLENAMEBYROLETEXT2MSGENFONTSTYLEMODIFERNAMEArial4">
    <w:name w:val="MSG_EN_FONT_STYLE_NAME_TEMPLATE_ROLE_NUMBER MSG_EN_FONT_STYLE_NAME_BY_ROLE_TEXT 2 + MSG_EN_FONT_STYLE_MODIFER_NAME Arial4"/>
    <w:aliases w:val="MSG_EN_FONT_STYLE_MODIFER_SIZE 102"/>
    <w:basedOn w:val="MSGENFONTSTYLENAMETEMPLATEROLENUMBERMSGENFONTSTYLENAMEBYROLETEXT2"/>
    <w:uiPriority w:val="99"/>
    <w:rsid w:val="00B473D5"/>
    <w:rPr>
      <w:rFonts w:ascii="Arial" w:hAnsi="Arial" w:cs="Arial"/>
      <w:b w:val="0"/>
      <w:bCs w:val="0"/>
      <w:color w:val="424242"/>
      <w:sz w:val="20"/>
      <w:szCs w:val="20"/>
      <w:u w:val="none"/>
      <w:shd w:val="clear" w:color="auto" w:fill="FFFFFF"/>
    </w:rPr>
  </w:style>
  <w:style w:type="character" w:customStyle="1" w:styleId="MSGENFONTSTYLENAMETEMPLATEROLENUMBERMSGENFONTSTYLENAMEBYROLETEXT2MSGENFONTSTYLEMODIFERSIZE92">
    <w:name w:val="MSG_EN_FONT_STYLE_NAME_TEMPLATE_ROLE_NUMBER MSG_EN_FONT_STYLE_NAME_BY_ROLE_TEXT 2 + MSG_EN_FONT_STYLE_MODIFER_SIZE 92"/>
    <w:aliases w:val="MSG_EN_FONT_STYLE_MODIFER_BOLD15,MSG_EN_FONT_STYLE_MODIFER_SPACING 1"/>
    <w:basedOn w:val="MSGENFONTSTYLENAMETEMPLATEROLENUMBERMSGENFONTSTYLENAMEBYROLETEXT2"/>
    <w:uiPriority w:val="99"/>
    <w:rsid w:val="00B473D5"/>
    <w:rPr>
      <w:b/>
      <w:bCs/>
      <w:color w:val="2F2F30"/>
      <w:spacing w:val="20"/>
      <w:sz w:val="18"/>
      <w:szCs w:val="18"/>
      <w:u w:val="none"/>
      <w:shd w:val="clear" w:color="auto" w:fill="FFFFFF"/>
    </w:rPr>
  </w:style>
  <w:style w:type="character" w:customStyle="1" w:styleId="MSGENFONTSTYLENAMETEMPLATEROLENUMBERMSGENFONTSTYLENAMEBYROLETEXT2MSGENFONTSTYLEMODIFERSIZE1014">
    <w:name w:val="MSG_EN_FONT_STYLE_NAME_TEMPLATE_ROLE_NUMBER MSG_EN_FONT_STYLE_NAME_BY_ROLE_TEXT 2 + MSG_EN_FONT_STYLE_MODIFER_SIZE 1014"/>
    <w:basedOn w:val="MSGENFONTSTYLENAMETEMPLATEROLENUMBERMSGENFONTSTYLENAMEBYROLETEXT2"/>
    <w:uiPriority w:val="99"/>
    <w:rsid w:val="00B473D5"/>
    <w:rPr>
      <w:b w:val="0"/>
      <w:bCs w:val="0"/>
      <w:color w:val="212122"/>
      <w:sz w:val="20"/>
      <w:szCs w:val="20"/>
      <w:u w:val="none"/>
      <w:shd w:val="clear" w:color="auto" w:fill="FFFFFF"/>
    </w:rPr>
  </w:style>
  <w:style w:type="character" w:customStyle="1" w:styleId="MSGENFONTSTYLENAMETEMPLATEROLENUMBERMSGENFONTSTYLENAMEBYROLETEXT4">
    <w:name w:val="MSG_EN_FONT_STYLE_NAME_TEMPLATE_ROLE_NUMBER MSG_EN_FONT_STYLE_NAME_BY_ROLE_TEXT 4_"/>
    <w:basedOn w:val="a1"/>
    <w:link w:val="MSGENFONTSTYLENAMETEMPLATEROLENUMBERMSGENFONTSTYLENAMEBYROLETEXT41"/>
    <w:uiPriority w:val="99"/>
    <w:rsid w:val="00B473D5"/>
    <w:rPr>
      <w:b/>
      <w:bCs/>
      <w:sz w:val="26"/>
      <w:szCs w:val="26"/>
      <w:shd w:val="clear" w:color="auto" w:fill="FFFFFF"/>
    </w:rPr>
  </w:style>
  <w:style w:type="character" w:customStyle="1" w:styleId="MSGENFONTSTYLENAMETEMPLATEROLEMSGENFONTSTYLENAMEBYROLERUNNINGTITLE">
    <w:name w:val="MSG_EN_FONT_STYLE_NAME_TEMPLATE_ROLE MSG_EN_FONT_STYLE_NAME_BY_ROLE_RUNNING_TITLE_"/>
    <w:basedOn w:val="a1"/>
    <w:link w:val="MSGENFONTSTYLENAMETEMPLATEROLEMSGENFONTSTYLENAMEBYROLERUNNINGTITLE1"/>
    <w:uiPriority w:val="99"/>
    <w:rsid w:val="00B473D5"/>
    <w:rPr>
      <w:b/>
      <w:bCs/>
      <w:shd w:val="clear" w:color="auto" w:fill="FFFFFF"/>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sid w:val="00B473D5"/>
    <w:rPr>
      <w:b/>
      <w:bCs/>
      <w:color w:val="2F2F30"/>
      <w:shd w:val="clear" w:color="auto" w:fill="FFFFFF"/>
    </w:rPr>
  </w:style>
  <w:style w:type="paragraph" w:customStyle="1" w:styleId="MSGENFONTSTYLENAMETEMPLATEROLENUMBERMSGENFONTSTYLENAMEBYROLETEXT41">
    <w:name w:val="MSG_EN_FONT_STYLE_NAME_TEMPLATE_ROLE_NUMBER MSG_EN_FONT_STYLE_NAME_BY_ROLE_TEXT 41"/>
    <w:basedOn w:val="a0"/>
    <w:link w:val="MSGENFONTSTYLENAMETEMPLATEROLENUMBERMSGENFONTSTYLENAMEBYROLETEXT4"/>
    <w:uiPriority w:val="99"/>
    <w:rsid w:val="00B473D5"/>
    <w:pPr>
      <w:widowControl w:val="0"/>
      <w:shd w:val="clear" w:color="auto" w:fill="FFFFFF"/>
      <w:spacing w:before="220" w:after="320" w:line="288" w:lineRule="exact"/>
    </w:pPr>
    <w:rPr>
      <w:b/>
      <w:bCs/>
      <w:sz w:val="26"/>
      <w:szCs w:val="26"/>
    </w:rPr>
  </w:style>
  <w:style w:type="paragraph" w:customStyle="1" w:styleId="MSGENFONTSTYLENAMETEMPLATEROLEMSGENFONTSTYLENAMEBYROLERUNNINGTITLE1">
    <w:name w:val="MSG_EN_FONT_STYLE_NAME_TEMPLATE_ROLE MSG_EN_FONT_STYLE_NAME_BY_ROLE_RUNNING_TITLE1"/>
    <w:basedOn w:val="a0"/>
    <w:link w:val="MSGENFONTSTYLENAMETEMPLATEROLEMSGENFONTSTYLENAMEBYROLERUNNINGTITLE"/>
    <w:uiPriority w:val="99"/>
    <w:rsid w:val="00B473D5"/>
    <w:pPr>
      <w:widowControl w:val="0"/>
      <w:shd w:val="clear" w:color="auto" w:fill="FFFFFF"/>
      <w:spacing w:line="222" w:lineRule="exact"/>
    </w:pPr>
    <w:rPr>
      <w:b/>
      <w:bCs/>
      <w:sz w:val="20"/>
      <w:szCs w:val="20"/>
    </w:rPr>
  </w:style>
  <w:style w:type="character" w:customStyle="1" w:styleId="MSGENFONTSTYLENAMETEMPLATEROLENUMBERMSGENFONTSTYLENAMEBYROLETEXT2MSGENFONTSTYLEMODIFERSIZE1013">
    <w:name w:val="MSG_EN_FONT_STYLE_NAME_TEMPLATE_ROLE_NUMBER MSG_EN_FONT_STYLE_NAME_BY_ROLE_TEXT 2 + MSG_EN_FONT_STYLE_MODIFER_SIZE 1013"/>
    <w:basedOn w:val="MSGENFONTSTYLENAMETEMPLATEROLENUMBERMSGENFONTSTYLENAMEBYROLETEXT2"/>
    <w:uiPriority w:val="99"/>
    <w:rsid w:val="00B473D5"/>
    <w:rPr>
      <w:b/>
      <w:bCs/>
      <w:color w:val="2F2F30"/>
      <w:sz w:val="20"/>
      <w:szCs w:val="20"/>
      <w:u w:val="none"/>
      <w:shd w:val="clear" w:color="auto" w:fill="FFFFFF"/>
    </w:rPr>
  </w:style>
  <w:style w:type="character" w:customStyle="1" w:styleId="MSGENFONTSTYLENAMETEMPLATEROLENUMBERMSGENFONTSTYLENAMEBYROLETEXT2MSGENFONTSTYLEMODIFERSIZE1012">
    <w:name w:val="MSG_EN_FONT_STYLE_NAME_TEMPLATE_ROLE_NUMBER MSG_EN_FONT_STYLE_NAME_BY_ROLE_TEXT 2 + MSG_EN_FONT_STYLE_MODIFER_SIZE 1012"/>
    <w:aliases w:val="MSG_EN_FONT_STYLE_MODIFER_BOLD14"/>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NAMEArial3">
    <w:name w:val="MSG_EN_FONT_STYLE_NAME_TEMPLATE_ROLE_NUMBER MSG_EN_FONT_STYLE_NAME_BY_ROLE_TEXT 2 + MSG_EN_FONT_STYLE_MODIFER_NAME Arial3"/>
    <w:aliases w:val="MSG_EN_FONT_STYLE_MODIFER_SIZE 101"/>
    <w:basedOn w:val="MSGENFONTSTYLENAMETEMPLATEROLENUMBERMSGENFONTSTYLENAMEBYROLETEXT2"/>
    <w:uiPriority w:val="99"/>
    <w:rsid w:val="00B473D5"/>
    <w:rPr>
      <w:rFonts w:ascii="Arial" w:hAnsi="Arial" w:cs="Arial"/>
      <w:b/>
      <w:bCs/>
      <w:sz w:val="20"/>
      <w:szCs w:val="20"/>
      <w:u w:val="none"/>
      <w:shd w:val="clear" w:color="auto" w:fill="FFFFFF"/>
    </w:rPr>
  </w:style>
  <w:style w:type="character" w:customStyle="1" w:styleId="MSGENFONTSTYLENAMETEMPLATEROLENUMBERMSGENFONTSTYLENAMEBYROLETEXT2MSGENFONTSTYLEMODIFERSIZE1011">
    <w:name w:val="MSG_EN_FONT_STYLE_NAME_TEMPLATE_ROLE_NUMBER MSG_EN_FONT_STYLE_NAME_BY_ROLE_TEXT 2 + MSG_EN_FONT_STYLE_MODIFER_SIZE 1011"/>
    <w:aliases w:val="MSG_EN_FONT_STYLE_MODIFER_BOLD13"/>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SIZE1010">
    <w:name w:val="MSG_EN_FONT_STYLE_NAME_TEMPLATE_ROLE_NUMBER MSG_EN_FONT_STYLE_NAME_BY_ROLE_TEXT 2 + MSG_EN_FONT_STYLE_MODIFER_SIZE 1010"/>
    <w:aliases w:val="MSG_EN_FONT_STYLE_MODIFER_BOLD12"/>
    <w:basedOn w:val="MSGENFONTSTYLENAMETEMPLATEROLENUMBERMSGENFONTSTYLENAMEBYROLETEXT2"/>
    <w:uiPriority w:val="99"/>
    <w:rsid w:val="00B473D5"/>
    <w:rPr>
      <w:b/>
      <w:bCs/>
      <w:color w:val="212122"/>
      <w:sz w:val="20"/>
      <w:szCs w:val="20"/>
      <w:u w:val="none"/>
      <w:shd w:val="clear" w:color="auto" w:fill="FFFFFF"/>
    </w:rPr>
  </w:style>
  <w:style w:type="character" w:customStyle="1" w:styleId="MSGENFONTSTYLENAMETEMPLATEROLENUMBERMSGENFONTSTYLENAMEBYROLETEXT2MSGENFONTSTYLEMODIFERSIZE65">
    <w:name w:val="MSG_EN_FONT_STYLE_NAME_TEMPLATE_ROLE_NUMBER MSG_EN_FONT_STYLE_NAME_BY_ROLE_TEXT 2 + MSG_EN_FONT_STYLE_MODIFER_SIZE 6.5"/>
    <w:aliases w:val="MSG_EN_FONT_STYLE_MODIFER_SPACING 0"/>
    <w:basedOn w:val="MSGENFONTSTYLENAMETEMPLATEROLENUMBERMSGENFONTSTYLENAMEBYROLETEXT2"/>
    <w:uiPriority w:val="99"/>
    <w:rsid w:val="00B473D5"/>
    <w:rPr>
      <w:b/>
      <w:bCs/>
      <w:color w:val="424242"/>
      <w:spacing w:val="10"/>
      <w:sz w:val="13"/>
      <w:szCs w:val="13"/>
      <w:u w:val="none"/>
      <w:shd w:val="clear" w:color="auto" w:fill="FFFFFF"/>
    </w:rPr>
  </w:style>
  <w:style w:type="character" w:customStyle="1" w:styleId="MSGENFONTSTYLENAMETEMPLATEROLENUMBERMSGENFONTSTYLENAMEBYROLETEXT2MSGENFONTSTYLEMODIFERSIZE109">
    <w:name w:val="MSG_EN_FONT_STYLE_NAME_TEMPLATE_ROLE_NUMBER MSG_EN_FONT_STYLE_NAME_BY_ROLE_TEXT 2 + MSG_EN_FONT_STYLE_MODIFER_SIZE 109"/>
    <w:basedOn w:val="MSGENFONTSTYLENAMETEMPLATEROLENUMBERMSGENFONTSTYLENAMEBYROLETEXT2"/>
    <w:uiPriority w:val="99"/>
    <w:rsid w:val="00B473D5"/>
    <w:rPr>
      <w:b/>
      <w:bCs/>
      <w:color w:val="424242"/>
      <w:sz w:val="20"/>
      <w:szCs w:val="20"/>
      <w:u w:val="none"/>
      <w:shd w:val="clear" w:color="auto" w:fill="FFFFFF"/>
    </w:rPr>
  </w:style>
  <w:style w:type="character" w:customStyle="1" w:styleId="MSGENFONTSTYLENAMETEMPLATEROLENUMBERMSGENFONTSTYLENAMEBYROLETEXT2MSGENFONTSTYLEMODIFERSIZE108">
    <w:name w:val="MSG_EN_FONT_STYLE_NAME_TEMPLATE_ROLE_NUMBER MSG_EN_FONT_STYLE_NAME_BY_ROLE_TEXT 2 + MSG_EN_FONT_STYLE_MODIFER_SIZE 108"/>
    <w:aliases w:val="MSG_EN_FONT_STYLE_MODIFER_BOLD11"/>
    <w:basedOn w:val="MSGENFONTSTYLENAMETEMPLATEROLENUMBERMSGENFONTSTYLENAMEBYROLETEXT2"/>
    <w:uiPriority w:val="99"/>
    <w:rsid w:val="00B473D5"/>
    <w:rPr>
      <w:b/>
      <w:bCs/>
      <w:color w:val="5E5E5E"/>
      <w:sz w:val="20"/>
      <w:szCs w:val="20"/>
      <w:u w:val="none"/>
      <w:shd w:val="clear" w:color="auto" w:fill="FFFFFF"/>
    </w:rPr>
  </w:style>
  <w:style w:type="character" w:customStyle="1" w:styleId="MSGENFONTSTYLENAMETEMPLATEROLENUMBERMSGENFONTSTYLENAMEBYROLETEXT2MSGENFONTSTYLEMODIFERSIZE107">
    <w:name w:val="MSG_EN_FONT_STYLE_NAME_TEMPLATE_ROLE_NUMBER MSG_EN_FONT_STYLE_NAME_BY_ROLE_TEXT 2 + MSG_EN_FONT_STYLE_MODIFER_SIZE 107"/>
    <w:aliases w:val="MSG_EN_FONT_STYLE_MODIFER_BOLD10"/>
    <w:basedOn w:val="MSGENFONTSTYLENAMETEMPLATEROLENUMBERMSGENFONTSTYLENAMEBYROLETEXT2"/>
    <w:uiPriority w:val="99"/>
    <w:rsid w:val="00B473D5"/>
    <w:rPr>
      <w:b/>
      <w:bCs/>
      <w:color w:val="424242"/>
      <w:sz w:val="20"/>
      <w:szCs w:val="20"/>
      <w:u w:val="none"/>
      <w:shd w:val="clear" w:color="auto" w:fill="FFFFFF"/>
    </w:rPr>
  </w:style>
  <w:style w:type="character" w:customStyle="1" w:styleId="MSGENFONTSTYLENAMETEMPLATEROLENUMBERMSGENFONTSTYLENAMEBYROLETEXT2MSGENFONTSTYLEMODIFERSIZE75">
    <w:name w:val="MSG_EN_FONT_STYLE_NAME_TEMPLATE_ROLE_NUMBER MSG_EN_FONT_STYLE_NAME_BY_ROLE_TEXT 2 + MSG_EN_FONT_STYLE_MODIFER_SIZE 7.5"/>
    <w:aliases w:val="MSG_EN_FONT_STYLE_MODIFER_SCALING 60"/>
    <w:basedOn w:val="MSGENFONTSTYLENAMETEMPLATEROLENUMBERMSGENFONTSTYLENAMEBYROLETEXT2"/>
    <w:uiPriority w:val="99"/>
    <w:rsid w:val="00B473D5"/>
    <w:rPr>
      <w:b/>
      <w:bCs/>
      <w:color w:val="424242"/>
      <w:w w:val="60"/>
      <w:sz w:val="15"/>
      <w:szCs w:val="15"/>
      <w:u w:val="none"/>
      <w:shd w:val="clear" w:color="auto" w:fill="FFFFFF"/>
    </w:rPr>
  </w:style>
  <w:style w:type="character" w:customStyle="1" w:styleId="MSGENFONTSTYLENAMETEMPLATEROLENUMBERMSGENFONTSTYLENAMEBYROLETEXT2MSGENFONTSTYLEMODIFERSIZE106">
    <w:name w:val="MSG_EN_FONT_STYLE_NAME_TEMPLATE_ROLE_NUMBER MSG_EN_FONT_STYLE_NAME_BY_ROLE_TEXT 2 + MSG_EN_FONT_STYLE_MODIFER_SIZE 106"/>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SIZE104">
    <w:name w:val="MSG_EN_FONT_STYLE_NAME_TEMPLATE_ROLE_NUMBER MSG_EN_FONT_STYLE_NAME_BY_ROLE_TEXT 2 + MSG_EN_FONT_STYLE_MODIFER_SIZE 104"/>
    <w:basedOn w:val="MSGENFONTSTYLENAMETEMPLATEROLENUMBERMSGENFONTSTYLENAMEBYROLETEXT2"/>
    <w:uiPriority w:val="99"/>
    <w:rsid w:val="00386E82"/>
    <w:rPr>
      <w:rFonts w:cs="Times New Roman"/>
      <w:b w:val="0"/>
      <w:bCs w:val="0"/>
      <w:color w:val="5E5E5E"/>
      <w:sz w:val="20"/>
      <w:szCs w:val="20"/>
      <w:u w:val="none"/>
      <w:shd w:val="clear" w:color="auto" w:fill="FFFFFF"/>
    </w:rPr>
  </w:style>
  <w:style w:type="character" w:customStyle="1" w:styleId="MSGENFONTSTYLENAMETEMPLATEROLENUMBERMSGENFONTSTYLENAMEBYROLETEXT2MSGENFONTSTYLEMODIFERSIZE102">
    <w:name w:val="MSG_EN_FONT_STYLE_NAME_TEMPLATE_ROLE_NUMBER MSG_EN_FONT_STYLE_NAME_BY_ROLE_TEXT 2 + MSG_EN_FONT_STYLE_MODIFER_SIZE 102"/>
    <w:basedOn w:val="MSGENFONTSTYLENAMETEMPLATEROLENUMBERMSGENFONTSTYLENAMEBYROLETEXT2"/>
    <w:uiPriority w:val="99"/>
    <w:rsid w:val="00386E82"/>
    <w:rPr>
      <w:rFonts w:cs="Times New Roman"/>
      <w:b w:val="0"/>
      <w:bCs w:val="0"/>
      <w:color w:val="79787A"/>
      <w:sz w:val="20"/>
      <w:szCs w:val="20"/>
      <w:u w:val="none"/>
      <w:shd w:val="clear" w:color="auto" w:fill="FFFFFF"/>
    </w:rPr>
  </w:style>
  <w:style w:type="character" w:customStyle="1" w:styleId="MSGENFONTSTYLENAMETEMPLATEROLENUMBERMSGENFONTSTYLENAMEBYROLETEXT2MSGENFONTSTYLEMODIFERSIZE751">
    <w:name w:val="MSG_EN_FONT_STYLE_NAME_TEMPLATE_ROLE_NUMBER MSG_EN_FONT_STYLE_NAME_BY_ROLE_TEXT 2 + MSG_EN_FONT_STYLE_MODIFER_SIZE 7.51"/>
    <w:aliases w:val="MSG_EN_FONT_STYLE_MODIFER_SMALL_CAPS,MSG_EN_FONT_STYLE_MODIFER_SPACING 06"/>
    <w:basedOn w:val="MSGENFONTSTYLENAMETEMPLATEROLENUMBERMSGENFONTSTYLENAMEBYROLETEXT2"/>
    <w:uiPriority w:val="99"/>
    <w:rsid w:val="00386E82"/>
    <w:rPr>
      <w:rFonts w:cs="Times New Roman"/>
      <w:b w:val="0"/>
      <w:bCs w:val="0"/>
      <w:smallCaps/>
      <w:color w:val="424242"/>
      <w:spacing w:val="10"/>
      <w:sz w:val="15"/>
      <w:szCs w:val="15"/>
      <w:u w:val="none"/>
      <w:shd w:val="clear" w:color="auto" w:fill="FFFFFF"/>
    </w:rPr>
  </w:style>
  <w:style w:type="character" w:customStyle="1" w:styleId="MSGENFONTSTYLENAMETEMPLATEROLENUMBERMSGENFONTSTYLENAMEBYROLETEXT2MSGENFONTSTYLEMODIFERSIZE101">
    <w:name w:val="MSG_EN_FONT_STYLE_NAME_TEMPLATE_ROLE_NUMBER MSG_EN_FONT_STYLE_NAME_BY_ROLE_TEXT 2 + MSG_EN_FONT_STYLE_MODIFER_SIZE 101"/>
    <w:aliases w:val="MSG_EN_FONT_STYLE_MODIFER_SMALL_CAPS2"/>
    <w:basedOn w:val="MSGENFONTSTYLENAMETEMPLATEROLENUMBERMSGENFONTSTYLENAMEBYROLETEXT2"/>
    <w:uiPriority w:val="99"/>
    <w:rsid w:val="00386E82"/>
    <w:rPr>
      <w:rFonts w:cs="Times New Roman"/>
      <w:b w:val="0"/>
      <w:bCs w:val="0"/>
      <w:smallCaps/>
      <w:color w:val="424242"/>
      <w:sz w:val="20"/>
      <w:szCs w:val="20"/>
      <w:u w:val="none"/>
      <w:shd w:val="clear" w:color="auto" w:fill="FFFFFF"/>
    </w:rPr>
  </w:style>
  <w:style w:type="character" w:customStyle="1" w:styleId="MSGENFONTSTYLENAMETEMPLATEROLENUMBERMSGENFONTSTYLENAMEBYROLETEXT20">
    <w:name w:val="MSG_EN_FONT_STYLE_NAME_TEMPLATE_ROLE_NUMBER MSG_EN_FONT_STYLE_NAME_BY_ROLE_TEXT 20_"/>
    <w:basedOn w:val="a1"/>
    <w:link w:val="MSGENFONTSTYLENAMETEMPLATEROLENUMBERMSGENFONTSTYLENAMEBYROLETEXT201"/>
    <w:uiPriority w:val="99"/>
    <w:locked/>
    <w:rsid w:val="00386E82"/>
    <w:rPr>
      <w:b/>
      <w:bCs/>
      <w:shd w:val="clear" w:color="auto" w:fill="FFFFFF"/>
    </w:rPr>
  </w:style>
  <w:style w:type="character" w:customStyle="1" w:styleId="MSGENFONTSTYLENAMETEMPLATEROLENUMBERMSGENFONTSTYLENAMEBYROLETEXT20MSGENFONTSTYLEMODIFERNOTBOLD">
    <w:name w:val="MSG_EN_FONT_STYLE_NAME_TEMPLATE_ROLE_NUMBER MSG_EN_FONT_STYLE_NAME_BY_ROLE_TEXT 20 + MSG_EN_FONT_STYLE_MODIFER_NOT_BOLD"/>
    <w:basedOn w:val="MSGENFONTSTYLENAMETEMPLATEROLENUMBERMSGENFONTSTYLENAMEBYROLETEXT20"/>
    <w:uiPriority w:val="99"/>
    <w:rsid w:val="00386E82"/>
    <w:rPr>
      <w:b w:val="0"/>
      <w:bCs w:val="0"/>
      <w:color w:val="5E5E5E"/>
      <w:shd w:val="clear" w:color="auto" w:fill="FFFFFF"/>
    </w:rPr>
  </w:style>
  <w:style w:type="character" w:customStyle="1" w:styleId="MSGENFONTSTYLENAMETEMPLATEROLENUMBERMSGENFONTSTYLENAMEBYROLETEXT20MSGENFONTSTYLEMODIFERNOTBOLD7">
    <w:name w:val="MSG_EN_FONT_STYLE_NAME_TEMPLATE_ROLE_NUMBER MSG_EN_FONT_STYLE_NAME_BY_ROLE_TEXT 20 + MSG_EN_FONT_STYLE_MODIFER_NOT_BOLD7"/>
    <w:basedOn w:val="MSGENFONTSTYLENAMETEMPLATEROLENUMBERMSGENFONTSTYLENAMEBYROLETEXT20"/>
    <w:uiPriority w:val="99"/>
    <w:rsid w:val="00386E82"/>
    <w:rPr>
      <w:b w:val="0"/>
      <w:bCs w:val="0"/>
      <w:color w:val="424242"/>
      <w:shd w:val="clear" w:color="auto" w:fill="FFFFFF"/>
    </w:rPr>
  </w:style>
  <w:style w:type="character" w:customStyle="1" w:styleId="MSGENFONTSTYLENAMETEMPLATEROLENUMBERMSGENFONTSTYLENAMEBYROLETEXT20MSGENFONTSTYLEMODIFERSIZE75">
    <w:name w:val="MSG_EN_FONT_STYLE_NAME_TEMPLATE_ROLE_NUMBER MSG_EN_FONT_STYLE_NAME_BY_ROLE_TEXT 20 + MSG_EN_FONT_STYLE_MODIFER_SIZE 7.5"/>
    <w:aliases w:val="MSG_EN_FONT_STYLE_MODIFER_NOT_BOLD7,MSG_EN_FONT_STYLE_MODIFER_SMALL_CAPS1,MSG_EN_FONT_STYLE_MODIFER_SPACING 05"/>
    <w:basedOn w:val="MSGENFONTSTYLENAMETEMPLATEROLENUMBERMSGENFONTSTYLENAMEBYROLETEXT20"/>
    <w:uiPriority w:val="99"/>
    <w:rsid w:val="00386E82"/>
    <w:rPr>
      <w:b w:val="0"/>
      <w:bCs w:val="0"/>
      <w:smallCaps/>
      <w:color w:val="5E5E5E"/>
      <w:spacing w:val="10"/>
      <w:sz w:val="15"/>
      <w:szCs w:val="15"/>
      <w:shd w:val="clear" w:color="auto" w:fill="FFFFFF"/>
    </w:rPr>
  </w:style>
  <w:style w:type="character" w:customStyle="1" w:styleId="MSGENFONTSTYLENAMETEMPLATEROLENUMBERMSGENFONTSTYLENAMEBYROLETEXT20MSGENFONTSTYLEMODIFERSIZE753">
    <w:name w:val="MSG_EN_FONT_STYLE_NAME_TEMPLATE_ROLE_NUMBER MSG_EN_FONT_STYLE_NAME_BY_ROLE_TEXT 20 + MSG_EN_FONT_STYLE_MODIFER_SIZE 7.53"/>
    <w:aliases w:val="MSG_EN_FONT_STYLE_MODIFER_NOT_BOLD6,MSG_EN_FONT_STYLE_MODIFER_SPACING 04"/>
    <w:basedOn w:val="MSGENFONTSTYLENAMETEMPLATEROLENUMBERMSGENFONTSTYLENAMEBYROLETEXT20"/>
    <w:uiPriority w:val="99"/>
    <w:rsid w:val="00386E82"/>
    <w:rPr>
      <w:b w:val="0"/>
      <w:bCs w:val="0"/>
      <w:color w:val="5E5E5E"/>
      <w:spacing w:val="10"/>
      <w:sz w:val="15"/>
      <w:szCs w:val="15"/>
      <w:shd w:val="clear" w:color="auto" w:fill="FFFFFF"/>
    </w:rPr>
  </w:style>
  <w:style w:type="character" w:customStyle="1" w:styleId="MSGENFONTSTYLENAMETEMPLATEROLENUMBERMSGENFONTSTYLENAMEBYROLETEXT20MSGENFONTSTYLEMODIFERSIZE752">
    <w:name w:val="MSG_EN_FONT_STYLE_NAME_TEMPLATE_ROLE_NUMBER MSG_EN_FONT_STYLE_NAME_BY_ROLE_TEXT 20 + MSG_EN_FONT_STYLE_MODIFER_SIZE 7.52"/>
    <w:aliases w:val="MSG_EN_FONT_STYLE_MODIFER_NOT_BOLD5,MSG_EN_FONT_STYLE_MODIFER_SPACING 03"/>
    <w:basedOn w:val="MSGENFONTSTYLENAMETEMPLATEROLENUMBERMSGENFONTSTYLENAMEBYROLETEXT20"/>
    <w:uiPriority w:val="99"/>
    <w:rsid w:val="00386E82"/>
    <w:rPr>
      <w:b w:val="0"/>
      <w:bCs w:val="0"/>
      <w:color w:val="424242"/>
      <w:spacing w:val="10"/>
      <w:sz w:val="15"/>
      <w:szCs w:val="15"/>
      <w:shd w:val="clear" w:color="auto" w:fill="FFFFFF"/>
    </w:rPr>
  </w:style>
  <w:style w:type="character" w:customStyle="1" w:styleId="MSGENFONTSTYLENAMETEMPLATEROLENUMBERMSGENFONTSTYLENAMEBYROLETEXT20MSGENFONTSTYLEMODIFERNOTBOLD6">
    <w:name w:val="MSG_EN_FONT_STYLE_NAME_TEMPLATE_ROLE_NUMBER MSG_EN_FONT_STYLE_NAME_BY_ROLE_TEXT 20 + MSG_EN_FONT_STYLE_MODIFER_NOT_BOLD6"/>
    <w:basedOn w:val="MSGENFONTSTYLENAMETEMPLATEROLENUMBERMSGENFONTSTYLENAMEBYROLETEXT20"/>
    <w:uiPriority w:val="99"/>
    <w:rsid w:val="00386E82"/>
    <w:rPr>
      <w:b w:val="0"/>
      <w:bCs w:val="0"/>
      <w:color w:val="79787A"/>
      <w:shd w:val="clear" w:color="auto" w:fill="FFFFFF"/>
    </w:rPr>
  </w:style>
  <w:style w:type="paragraph" w:customStyle="1" w:styleId="MSGENFONTSTYLENAMETEMPLATEROLENUMBERMSGENFONTSTYLENAMEBYROLETEXT201">
    <w:name w:val="MSG_EN_FONT_STYLE_NAME_TEMPLATE_ROLE_NUMBER MSG_EN_FONT_STYLE_NAME_BY_ROLE_TEXT 201"/>
    <w:basedOn w:val="a0"/>
    <w:link w:val="MSGENFONTSTYLENAMETEMPLATEROLENUMBERMSGENFONTSTYLENAMEBYROLETEXT20"/>
    <w:uiPriority w:val="99"/>
    <w:rsid w:val="00386E82"/>
    <w:pPr>
      <w:widowControl w:val="0"/>
      <w:shd w:val="clear" w:color="auto" w:fill="FFFFFF"/>
      <w:spacing w:before="280" w:line="274" w:lineRule="exact"/>
      <w:jc w:val="both"/>
    </w:pPr>
    <w:rPr>
      <w:b/>
      <w:bCs/>
      <w:sz w:val="20"/>
      <w:szCs w:val="20"/>
    </w:rPr>
  </w:style>
  <w:style w:type="character" w:customStyle="1" w:styleId="MSGENFONTSTYLENAMETEMPLATEROLENUMBERMSGENFONTSTYLENAMEBYROLETEXT23">
    <w:name w:val="MSG_EN_FONT_STYLE_NAME_TEMPLATE_ROLE_NUMBER MSG_EN_FONT_STYLE_NAME_BY_ROLE_TEXT 23_"/>
    <w:basedOn w:val="a1"/>
    <w:link w:val="MSGENFONTSTYLENAMETEMPLATEROLENUMBERMSGENFONTSTYLENAMEBYROLETEXT231"/>
    <w:uiPriority w:val="99"/>
    <w:locked/>
    <w:rsid w:val="00386E82"/>
    <w:rPr>
      <w:shd w:val="clear" w:color="auto" w:fill="FFFFFF"/>
    </w:rPr>
  </w:style>
  <w:style w:type="character" w:customStyle="1" w:styleId="MSGENFONTSTYLENAMETEMPLATEROLENUMBERMSGENFONTSTYLENAMEBYROLETEXT230">
    <w:name w:val="MSG_EN_FONT_STYLE_NAME_TEMPLATE_ROLE_NUMBER MSG_EN_FONT_STYLE_NAME_BY_ROLE_TEXT 23"/>
    <w:basedOn w:val="MSGENFONTSTYLENAMETEMPLATEROLENUMBERMSGENFONTSTYLENAMEBYROLETEXT23"/>
    <w:uiPriority w:val="99"/>
    <w:rsid w:val="00386E82"/>
    <w:rPr>
      <w:color w:val="5E5E5E"/>
      <w:shd w:val="clear" w:color="auto" w:fill="FFFFFF"/>
    </w:rPr>
  </w:style>
  <w:style w:type="character" w:customStyle="1" w:styleId="MSGENFONTSTYLENAMETEMPLATEROLENUMBERMSGENFONTSTYLENAMEBYROLETEXT237">
    <w:name w:val="MSG_EN_FONT_STYLE_NAME_TEMPLATE_ROLE_NUMBER MSG_EN_FONT_STYLE_NAME_BY_ROLE_TEXT 237"/>
    <w:basedOn w:val="MSGENFONTSTYLENAMETEMPLATEROLENUMBERMSGENFONTSTYLENAMEBYROLETEXT23"/>
    <w:uiPriority w:val="99"/>
    <w:rsid w:val="00386E82"/>
    <w:rPr>
      <w:color w:val="424242"/>
      <w:shd w:val="clear" w:color="auto" w:fill="FFFFFF"/>
    </w:rPr>
  </w:style>
  <w:style w:type="paragraph" w:customStyle="1" w:styleId="MSGENFONTSTYLENAMETEMPLATEROLENUMBERMSGENFONTSTYLENAMEBYROLETEXT231">
    <w:name w:val="MSG_EN_FONT_STYLE_NAME_TEMPLATE_ROLE_NUMBER MSG_EN_FONT_STYLE_NAME_BY_ROLE_TEXT 231"/>
    <w:basedOn w:val="a0"/>
    <w:link w:val="MSGENFONTSTYLENAMETEMPLATEROLENUMBERMSGENFONTSTYLENAMEBYROLETEXT23"/>
    <w:uiPriority w:val="99"/>
    <w:rsid w:val="00386E82"/>
    <w:pPr>
      <w:widowControl w:val="0"/>
      <w:shd w:val="clear" w:color="auto" w:fill="FFFFFF"/>
      <w:spacing w:after="220" w:line="222" w:lineRule="exact"/>
    </w:pPr>
    <w:rPr>
      <w:sz w:val="20"/>
      <w:szCs w:val="20"/>
    </w:rPr>
  </w:style>
  <w:style w:type="character" w:customStyle="1" w:styleId="MSGENFONTSTYLENAMETEMPLATEROLENUMBERMSGENFONTSTYLENAMEBYROLETEXT236">
    <w:name w:val="MSG_EN_FONT_STYLE_NAME_TEMPLATE_ROLE_NUMBER MSG_EN_FONT_STYLE_NAME_BY_ROLE_TEXT 236"/>
    <w:basedOn w:val="MSGENFONTSTYLENAMETEMPLATEROLENUMBERMSGENFONTSTYLENAMEBYROLETEXT23"/>
    <w:uiPriority w:val="99"/>
    <w:rsid w:val="00386E82"/>
    <w:rPr>
      <w:rFonts w:cs="Times New Roman"/>
      <w:color w:val="5E5E5E"/>
      <w:sz w:val="20"/>
      <w:szCs w:val="20"/>
      <w:u w:val="single"/>
      <w:shd w:val="clear" w:color="auto" w:fill="FFFFFF"/>
    </w:rPr>
  </w:style>
  <w:style w:type="character" w:customStyle="1" w:styleId="MSGENFONTSTYLENAMETEMPLATEROLENUMBERMSGENFONTSTYLENAMEBYROLETEXT20MSGENFONTSTYLEMODIFERNOTBOLD3">
    <w:name w:val="MSG_EN_FONT_STYLE_NAME_TEMPLATE_ROLE_NUMBER MSG_EN_FONT_STYLE_NAME_BY_ROLE_TEXT 20 + MSG_EN_FONT_STYLE_MODIFER_NOT_BOLD3"/>
    <w:basedOn w:val="MSGENFONTSTYLENAMETEMPLATEROLENUMBERMSGENFONTSTYLENAMEBYROLETEXT20"/>
    <w:uiPriority w:val="99"/>
    <w:rsid w:val="00561DC4"/>
    <w:rPr>
      <w:rFonts w:cs="Times New Roman"/>
      <w:b w:val="0"/>
      <w:bCs w:val="0"/>
      <w:color w:val="212122"/>
      <w:sz w:val="20"/>
      <w:szCs w:val="20"/>
      <w:u w:val="none"/>
      <w:shd w:val="clear" w:color="auto" w:fill="FFFFFF"/>
    </w:rPr>
  </w:style>
  <w:style w:type="character" w:customStyle="1" w:styleId="MSGENFONTSTYLENAMETEMPLATEROLENUMBERMSGENFONTSTYLENAMEBYROLETEXT36">
    <w:name w:val="MSG_EN_FONT_STYLE_NAME_TEMPLATE_ROLE_NUMBER MSG_EN_FONT_STYLE_NAME_BY_ROLE_TEXT 36"/>
    <w:basedOn w:val="a1"/>
    <w:uiPriority w:val="99"/>
    <w:rsid w:val="00561DC4"/>
    <w:rPr>
      <w:rFonts w:cs="Times New Roman"/>
      <w:color w:val="424242"/>
      <w:sz w:val="20"/>
      <w:szCs w:val="20"/>
      <w:u w:val="none"/>
    </w:rPr>
  </w:style>
  <w:style w:type="character" w:customStyle="1" w:styleId="50">
    <w:name w:val="Заголовок 5 Знак"/>
    <w:basedOn w:val="a1"/>
    <w:link w:val="5"/>
    <w:semiHidden/>
    <w:rsid w:val="00792862"/>
    <w:rPr>
      <w:rFonts w:asciiTheme="majorHAnsi" w:eastAsiaTheme="majorEastAsia" w:hAnsiTheme="majorHAnsi" w:cstheme="majorBidi"/>
      <w:color w:val="365F91" w:themeColor="accent1" w:themeShade="BF"/>
      <w:sz w:val="24"/>
      <w:szCs w:val="24"/>
    </w:rPr>
  </w:style>
  <w:style w:type="paragraph" w:customStyle="1" w:styleId="s1">
    <w:name w:val="s_1"/>
    <w:basedOn w:val="a0"/>
    <w:rsid w:val="009C485B"/>
    <w:pPr>
      <w:ind w:firstLine="720"/>
      <w:jc w:val="both"/>
    </w:pPr>
    <w:rPr>
      <w:rFonts w:ascii="Arial" w:hAnsi="Arial" w:cs="Arial"/>
      <w:sz w:val="26"/>
      <w:szCs w:val="26"/>
    </w:rPr>
  </w:style>
  <w:style w:type="paragraph" w:customStyle="1" w:styleId="af0">
    <w:name w:val="Базовый"/>
    <w:rsid w:val="009C485B"/>
    <w:pPr>
      <w:suppressAutoHyphens/>
      <w:spacing w:line="100" w:lineRule="atLeast"/>
    </w:pPr>
    <w:rPr>
      <w:rFonts w:ascii="Verdana" w:hAnsi="Verdana"/>
    </w:rPr>
  </w:style>
  <w:style w:type="paragraph" w:customStyle="1" w:styleId="a">
    <w:name w:val="буллиты"/>
    <w:basedOn w:val="a0"/>
    <w:link w:val="af1"/>
    <w:rsid w:val="009C485B"/>
    <w:pPr>
      <w:numPr>
        <w:numId w:val="27"/>
      </w:numPr>
      <w:tabs>
        <w:tab w:val="clear" w:pos="141"/>
        <w:tab w:val="decimal" w:pos="340"/>
        <w:tab w:val="num" w:pos="426"/>
      </w:tabs>
      <w:ind w:left="426"/>
      <w:jc w:val="both"/>
    </w:pPr>
    <w:rPr>
      <w:bCs/>
      <w:color w:val="000000"/>
    </w:rPr>
  </w:style>
  <w:style w:type="character" w:customStyle="1" w:styleId="af1">
    <w:name w:val="буллиты Знак"/>
    <w:link w:val="a"/>
    <w:rsid w:val="009C485B"/>
    <w:rPr>
      <w:bCs/>
      <w:color w:val="000000"/>
      <w:sz w:val="24"/>
      <w:szCs w:val="24"/>
    </w:rPr>
  </w:style>
  <w:style w:type="character" w:customStyle="1" w:styleId="7">
    <w:name w:val="Основной текст (7)_"/>
    <w:link w:val="71"/>
    <w:uiPriority w:val="99"/>
    <w:rsid w:val="009C485B"/>
    <w:rPr>
      <w:sz w:val="17"/>
      <w:szCs w:val="17"/>
      <w:shd w:val="clear" w:color="auto" w:fill="FFFFFF"/>
    </w:rPr>
  </w:style>
  <w:style w:type="paragraph" w:customStyle="1" w:styleId="71">
    <w:name w:val="Основной текст (7)1"/>
    <w:basedOn w:val="a0"/>
    <w:link w:val="7"/>
    <w:uiPriority w:val="99"/>
    <w:rsid w:val="009C485B"/>
    <w:pPr>
      <w:widowControl w:val="0"/>
      <w:shd w:val="clear" w:color="auto" w:fill="FFFFFF"/>
      <w:spacing w:before="120" w:after="1560" w:line="240" w:lineRule="atLeast"/>
      <w:jc w:val="center"/>
    </w:pPr>
    <w:rPr>
      <w:sz w:val="17"/>
      <w:szCs w:val="17"/>
    </w:rPr>
  </w:style>
  <w:style w:type="character" w:customStyle="1" w:styleId="8">
    <w:name w:val="Основной текст + 8"/>
    <w:aliases w:val="5 pt,Основной текст (2) + Trebuchet MS,10,Основной текст (9) + 4,Курсив,Интервал 0 pt"/>
    <w:uiPriority w:val="99"/>
    <w:rsid w:val="006B3178"/>
    <w:rPr>
      <w:rFonts w:ascii="Times New Roman" w:hAnsi="Times New Roman" w:cs="Times New Roman"/>
      <w:sz w:val="17"/>
      <w:szCs w:val="17"/>
      <w:u w:val="none"/>
    </w:rPr>
  </w:style>
  <w:style w:type="character" w:customStyle="1" w:styleId="811">
    <w:name w:val="Основной текст + 811"/>
    <w:aliases w:val="5 pt27"/>
    <w:uiPriority w:val="99"/>
    <w:rsid w:val="006B3178"/>
    <w:rPr>
      <w:rFonts w:ascii="Times New Roman" w:hAnsi="Times New Roman" w:cs="Times New Roman"/>
      <w:sz w:val="17"/>
      <w:szCs w:val="17"/>
      <w:u w:val="none"/>
    </w:rPr>
  </w:style>
  <w:style w:type="character" w:customStyle="1" w:styleId="79">
    <w:name w:val="Основной текст + 79"/>
    <w:aliases w:val="5 pt17,Полужирный5"/>
    <w:rsid w:val="006B3178"/>
    <w:rPr>
      <w:rFonts w:ascii="Times New Roman" w:hAnsi="Times New Roman" w:cs="Times New Roman"/>
      <w:b/>
      <w:bCs/>
      <w:sz w:val="15"/>
      <w:szCs w:val="15"/>
      <w:u w:val="none"/>
    </w:rPr>
  </w:style>
  <w:style w:type="character" w:customStyle="1" w:styleId="815">
    <w:name w:val="Основной текст + 815"/>
    <w:aliases w:val="5 pt32,Полужирный"/>
    <w:rsid w:val="006B3178"/>
    <w:rPr>
      <w:rFonts w:ascii="Times New Roman" w:hAnsi="Times New Roman" w:cs="Times New Roman"/>
      <w:b/>
      <w:bCs/>
      <w:sz w:val="17"/>
      <w:szCs w:val="17"/>
      <w:u w:val="none"/>
    </w:rPr>
  </w:style>
  <w:style w:type="character" w:customStyle="1" w:styleId="814">
    <w:name w:val="Основной текст + 814"/>
    <w:aliases w:val="5 pt31,Полужирный10"/>
    <w:rsid w:val="006B3178"/>
    <w:rPr>
      <w:rFonts w:ascii="Times New Roman" w:hAnsi="Times New Roman" w:cs="Times New Roman"/>
      <w:b/>
      <w:bCs/>
      <w:sz w:val="17"/>
      <w:szCs w:val="17"/>
      <w:u w:val="none"/>
    </w:rPr>
  </w:style>
  <w:style w:type="paragraph" w:customStyle="1" w:styleId="af2">
    <w:name w:val="выступ"/>
    <w:basedOn w:val="a0"/>
    <w:rsid w:val="008A5FC6"/>
    <w:pPr>
      <w:spacing w:before="120"/>
      <w:ind w:left="709" w:hanging="709"/>
      <w:jc w:val="both"/>
    </w:pPr>
    <w:rPr>
      <w:b/>
      <w:bCs/>
      <w:i/>
      <w:color w:val="000000"/>
    </w:rPr>
  </w:style>
  <w:style w:type="character" w:customStyle="1" w:styleId="a6">
    <w:name w:val="Основной текст Знак"/>
    <w:basedOn w:val="a1"/>
    <w:link w:val="a5"/>
    <w:rsid w:val="000A674F"/>
    <w:rPr>
      <w:sz w:val="24"/>
    </w:rPr>
  </w:style>
  <w:style w:type="character" w:customStyle="1" w:styleId="ConsPlusNormal0">
    <w:name w:val="ConsPlusNormal Знак"/>
    <w:link w:val="ConsPlusNormal"/>
    <w:rsid w:val="009B0C5B"/>
    <w:rPr>
      <w:rFonts w:ascii="Arial" w:hAnsi="Arial" w:cs="Arial"/>
    </w:rPr>
  </w:style>
  <w:style w:type="paragraph" w:customStyle="1" w:styleId="pboth">
    <w:name w:val="pboth"/>
    <w:basedOn w:val="a0"/>
    <w:rsid w:val="009B0C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849">
      <w:bodyDiv w:val="1"/>
      <w:marLeft w:val="0"/>
      <w:marRight w:val="0"/>
      <w:marTop w:val="0"/>
      <w:marBottom w:val="0"/>
      <w:divBdr>
        <w:top w:val="none" w:sz="0" w:space="0" w:color="auto"/>
        <w:left w:val="none" w:sz="0" w:space="0" w:color="auto"/>
        <w:bottom w:val="none" w:sz="0" w:space="0" w:color="auto"/>
        <w:right w:val="none" w:sz="0" w:space="0" w:color="auto"/>
      </w:divBdr>
    </w:div>
    <w:div w:id="261377487">
      <w:bodyDiv w:val="1"/>
      <w:marLeft w:val="0"/>
      <w:marRight w:val="0"/>
      <w:marTop w:val="0"/>
      <w:marBottom w:val="0"/>
      <w:divBdr>
        <w:top w:val="none" w:sz="0" w:space="0" w:color="auto"/>
        <w:left w:val="none" w:sz="0" w:space="0" w:color="auto"/>
        <w:bottom w:val="none" w:sz="0" w:space="0" w:color="auto"/>
        <w:right w:val="none" w:sz="0" w:space="0" w:color="auto"/>
      </w:divBdr>
      <w:divsChild>
        <w:div w:id="1273707069">
          <w:marLeft w:val="0"/>
          <w:marRight w:val="0"/>
          <w:marTop w:val="0"/>
          <w:marBottom w:val="0"/>
          <w:divBdr>
            <w:top w:val="none" w:sz="0" w:space="0" w:color="auto"/>
            <w:left w:val="none" w:sz="0" w:space="0" w:color="auto"/>
            <w:bottom w:val="none" w:sz="0" w:space="0" w:color="auto"/>
            <w:right w:val="none" w:sz="0" w:space="0" w:color="auto"/>
          </w:divBdr>
          <w:divsChild>
            <w:div w:id="111174524">
              <w:marLeft w:val="0"/>
              <w:marRight w:val="0"/>
              <w:marTop w:val="0"/>
              <w:marBottom w:val="0"/>
              <w:divBdr>
                <w:top w:val="none" w:sz="0" w:space="0" w:color="auto"/>
                <w:left w:val="none" w:sz="0" w:space="0" w:color="auto"/>
                <w:bottom w:val="none" w:sz="0" w:space="0" w:color="auto"/>
                <w:right w:val="none" w:sz="0" w:space="0" w:color="auto"/>
              </w:divBdr>
            </w:div>
            <w:div w:id="1035539896">
              <w:marLeft w:val="0"/>
              <w:marRight w:val="0"/>
              <w:marTop w:val="0"/>
              <w:marBottom w:val="0"/>
              <w:divBdr>
                <w:top w:val="none" w:sz="0" w:space="0" w:color="auto"/>
                <w:left w:val="none" w:sz="0" w:space="0" w:color="auto"/>
                <w:bottom w:val="none" w:sz="0" w:space="0" w:color="auto"/>
                <w:right w:val="none" w:sz="0" w:space="0" w:color="auto"/>
              </w:divBdr>
            </w:div>
          </w:divsChild>
        </w:div>
        <w:div w:id="2061978736">
          <w:marLeft w:val="0"/>
          <w:marRight w:val="0"/>
          <w:marTop w:val="0"/>
          <w:marBottom w:val="0"/>
          <w:divBdr>
            <w:top w:val="none" w:sz="0" w:space="0" w:color="auto"/>
            <w:left w:val="none" w:sz="0" w:space="0" w:color="auto"/>
            <w:bottom w:val="none" w:sz="0" w:space="0" w:color="auto"/>
            <w:right w:val="none" w:sz="0" w:space="0" w:color="auto"/>
          </w:divBdr>
          <w:divsChild>
            <w:div w:id="1433235032">
              <w:marLeft w:val="0"/>
              <w:marRight w:val="0"/>
              <w:marTop w:val="0"/>
              <w:marBottom w:val="0"/>
              <w:divBdr>
                <w:top w:val="none" w:sz="0" w:space="0" w:color="auto"/>
                <w:left w:val="none" w:sz="0" w:space="0" w:color="auto"/>
                <w:bottom w:val="none" w:sz="0" w:space="0" w:color="auto"/>
                <w:right w:val="none" w:sz="0" w:space="0" w:color="auto"/>
              </w:divBdr>
            </w:div>
            <w:div w:id="16364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orgi.gov.ru/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C368-F85D-4CC1-B940-9E808516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14</Pages>
  <Words>5720</Words>
  <Characters>43334</Characters>
  <Application>Microsoft Office Word</Application>
  <DocSecurity>0</DocSecurity>
  <Lines>361</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Грачев Олег Всеволодович</cp:lastModifiedBy>
  <cp:revision>16</cp:revision>
  <cp:lastPrinted>2026-07-16T09:49:00Z</cp:lastPrinted>
  <dcterms:created xsi:type="dcterms:W3CDTF">2026-07-16T09:34:00Z</dcterms:created>
  <dcterms:modified xsi:type="dcterms:W3CDTF">2026-07-23T10:05:00Z</dcterms:modified>
</cp:coreProperties>
</file>